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E75C2" w14:textId="77777777" w:rsidR="004E03A6" w:rsidRPr="009F4F0B" w:rsidRDefault="004E03A6" w:rsidP="008F47F2">
      <w:pPr>
        <w:spacing w:line="14" w:lineRule="exact"/>
      </w:pPr>
    </w:p>
    <w:p w14:paraId="12683FE9" w14:textId="77777777" w:rsidR="006140B8" w:rsidRDefault="006140B8" w:rsidP="0029281D"/>
    <w:p w14:paraId="47617B88" w14:textId="77777777" w:rsidR="006140B8" w:rsidRPr="00C51DEF" w:rsidRDefault="006140B8" w:rsidP="006140B8">
      <w:pPr>
        <w:pStyle w:val="Overskrift1"/>
        <w:numPr>
          <w:ilvl w:val="0"/>
          <w:numId w:val="0"/>
        </w:numPr>
        <w:ind w:left="425" w:hanging="425"/>
        <w:rPr>
          <w:lang w:val="en-US"/>
        </w:rPr>
      </w:pPr>
      <w:r w:rsidRPr="00C51DEF">
        <w:rPr>
          <w:lang w:val="en-US"/>
        </w:rPr>
        <w:t>Guest Researcher Information Form</w:t>
      </w:r>
    </w:p>
    <w:p w14:paraId="43B58F61" w14:textId="77777777" w:rsidR="006140B8" w:rsidRPr="00C51DEF" w:rsidRDefault="006140B8" w:rsidP="006140B8">
      <w:pPr>
        <w:rPr>
          <w:lang w:val="en-US"/>
        </w:rPr>
      </w:pPr>
    </w:p>
    <w:p w14:paraId="01CCF078" w14:textId="77777777" w:rsidR="006140B8" w:rsidRPr="00C51DEF" w:rsidRDefault="006140B8" w:rsidP="006140B8">
      <w:pPr>
        <w:pStyle w:val="Overskrift2"/>
        <w:numPr>
          <w:ilvl w:val="0"/>
          <w:numId w:val="0"/>
        </w:numPr>
        <w:ind w:left="567" w:hanging="567"/>
        <w:rPr>
          <w:lang w:val="en-US"/>
        </w:rPr>
      </w:pPr>
      <w:r w:rsidRPr="00C51DEF">
        <w:rPr>
          <w:lang w:val="en-US"/>
        </w:rPr>
        <w:t>Guest Information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65"/>
        <w:gridCol w:w="3779"/>
      </w:tblGrid>
      <w:tr w:rsidR="006140B8" w14:paraId="0DDA1EAB" w14:textId="77777777" w:rsidTr="004A2180">
        <w:tc>
          <w:tcPr>
            <w:tcW w:w="4320" w:type="dxa"/>
          </w:tcPr>
          <w:p w14:paraId="2E31D9D3" w14:textId="77777777" w:rsidR="006140B8" w:rsidRDefault="006140B8" w:rsidP="004A2180">
            <w:r>
              <w:t xml:space="preserve">First (given) </w:t>
            </w:r>
            <w:proofErr w:type="spellStart"/>
            <w:r>
              <w:t>name</w:t>
            </w:r>
            <w:proofErr w:type="spellEnd"/>
          </w:p>
        </w:tc>
        <w:tc>
          <w:tcPr>
            <w:tcW w:w="4320" w:type="dxa"/>
          </w:tcPr>
          <w:p w14:paraId="497E5044" w14:textId="77777777" w:rsidR="006140B8" w:rsidRDefault="006140B8" w:rsidP="004A2180"/>
        </w:tc>
      </w:tr>
      <w:tr w:rsidR="006140B8" w14:paraId="1A229378" w14:textId="77777777" w:rsidTr="004A2180">
        <w:tc>
          <w:tcPr>
            <w:tcW w:w="4320" w:type="dxa"/>
          </w:tcPr>
          <w:p w14:paraId="03D7310F" w14:textId="77777777" w:rsidR="006140B8" w:rsidRDefault="006140B8" w:rsidP="004A2180">
            <w:r>
              <w:t xml:space="preserve">Last </w:t>
            </w:r>
            <w:proofErr w:type="spellStart"/>
            <w:r>
              <w:t>name</w:t>
            </w:r>
            <w:proofErr w:type="spellEnd"/>
            <w:r>
              <w:t xml:space="preserve"> (</w:t>
            </w:r>
            <w:proofErr w:type="spellStart"/>
            <w:r>
              <w:t>surname</w:t>
            </w:r>
            <w:proofErr w:type="spellEnd"/>
            <w:r>
              <w:t>)</w:t>
            </w:r>
          </w:p>
        </w:tc>
        <w:tc>
          <w:tcPr>
            <w:tcW w:w="4320" w:type="dxa"/>
          </w:tcPr>
          <w:p w14:paraId="7181C2FF" w14:textId="77777777" w:rsidR="006140B8" w:rsidRDefault="006140B8" w:rsidP="004A2180"/>
        </w:tc>
      </w:tr>
      <w:tr w:rsidR="006140B8" w14:paraId="29A34235" w14:textId="77777777" w:rsidTr="004A2180">
        <w:tc>
          <w:tcPr>
            <w:tcW w:w="4320" w:type="dxa"/>
          </w:tcPr>
          <w:p w14:paraId="3B802C8C" w14:textId="77777777" w:rsidR="006140B8" w:rsidRDefault="006140B8" w:rsidP="004A2180">
            <w:r>
              <w:t>Position</w:t>
            </w:r>
          </w:p>
        </w:tc>
        <w:tc>
          <w:tcPr>
            <w:tcW w:w="4320" w:type="dxa"/>
          </w:tcPr>
          <w:p w14:paraId="3F39DB6A" w14:textId="77777777" w:rsidR="006140B8" w:rsidRDefault="006140B8" w:rsidP="004A2180"/>
        </w:tc>
      </w:tr>
      <w:tr w:rsidR="006140B8" w14:paraId="6D3803AC" w14:textId="77777777" w:rsidTr="004A2180">
        <w:tc>
          <w:tcPr>
            <w:tcW w:w="4320" w:type="dxa"/>
          </w:tcPr>
          <w:p w14:paraId="772FB6C7" w14:textId="77777777" w:rsidR="006140B8" w:rsidRDefault="006140B8" w:rsidP="004A2180">
            <w:r>
              <w:t>Email</w:t>
            </w:r>
          </w:p>
        </w:tc>
        <w:tc>
          <w:tcPr>
            <w:tcW w:w="4320" w:type="dxa"/>
          </w:tcPr>
          <w:p w14:paraId="7C83F417" w14:textId="77777777" w:rsidR="006140B8" w:rsidRDefault="006140B8" w:rsidP="004A2180"/>
        </w:tc>
      </w:tr>
      <w:tr w:rsidR="006140B8" w14:paraId="44ECBB0F" w14:textId="77777777" w:rsidTr="004A2180">
        <w:tc>
          <w:tcPr>
            <w:tcW w:w="4320" w:type="dxa"/>
          </w:tcPr>
          <w:p w14:paraId="18F1DE4A" w14:textId="77777777" w:rsidR="006140B8" w:rsidRDefault="006140B8" w:rsidP="004A2180">
            <w:proofErr w:type="spellStart"/>
            <w:r>
              <w:t>Citizenship</w:t>
            </w:r>
            <w:proofErr w:type="spellEnd"/>
          </w:p>
        </w:tc>
        <w:tc>
          <w:tcPr>
            <w:tcW w:w="4320" w:type="dxa"/>
          </w:tcPr>
          <w:p w14:paraId="11E979A7" w14:textId="77777777" w:rsidR="006140B8" w:rsidRDefault="006140B8" w:rsidP="004A2180"/>
        </w:tc>
      </w:tr>
      <w:tr w:rsidR="006140B8" w14:paraId="3B865F90" w14:textId="77777777" w:rsidTr="00C51DEF">
        <w:trPr>
          <w:trHeight w:val="399"/>
        </w:trPr>
        <w:tc>
          <w:tcPr>
            <w:tcW w:w="4320" w:type="dxa"/>
          </w:tcPr>
          <w:p w14:paraId="48D0FB8D" w14:textId="77777777" w:rsidR="006140B8" w:rsidRDefault="006140B8" w:rsidP="004A2180">
            <w:r>
              <w:t xml:space="preserve">Home </w:t>
            </w:r>
            <w:proofErr w:type="spellStart"/>
            <w:r>
              <w:t>university</w:t>
            </w:r>
            <w:proofErr w:type="spellEnd"/>
            <w:r>
              <w:t xml:space="preserve">/research </w:t>
            </w:r>
            <w:proofErr w:type="spellStart"/>
            <w:r>
              <w:t>institute</w:t>
            </w:r>
            <w:proofErr w:type="spellEnd"/>
          </w:p>
        </w:tc>
        <w:tc>
          <w:tcPr>
            <w:tcW w:w="4320" w:type="dxa"/>
          </w:tcPr>
          <w:p w14:paraId="144F268B" w14:textId="77777777" w:rsidR="006140B8" w:rsidRDefault="006140B8" w:rsidP="004A2180"/>
        </w:tc>
      </w:tr>
      <w:tr w:rsidR="006140B8" w:rsidRPr="00C51DEF" w14:paraId="215A8B6B" w14:textId="77777777" w:rsidTr="004A2180">
        <w:tc>
          <w:tcPr>
            <w:tcW w:w="4320" w:type="dxa"/>
          </w:tcPr>
          <w:p w14:paraId="2D0CF294" w14:textId="1C205B3B" w:rsidR="006140B8" w:rsidRPr="00C51DEF" w:rsidRDefault="00C51DEF" w:rsidP="004A2180">
            <w:pPr>
              <w:rPr>
                <w:lang w:val="en-US"/>
              </w:rPr>
            </w:pPr>
            <w:r w:rsidRPr="00C51DEF">
              <w:rPr>
                <w:lang w:val="en-US"/>
              </w:rPr>
              <w:t>Date of birth (</w:t>
            </w:r>
            <w:proofErr w:type="spellStart"/>
            <w:r w:rsidRPr="00C51DEF">
              <w:rPr>
                <w:lang w:val="en-US"/>
              </w:rPr>
              <w:t>yyyy</w:t>
            </w:r>
            <w:proofErr w:type="spellEnd"/>
            <w:r w:rsidRPr="00C51DEF">
              <w:rPr>
                <w:lang w:val="en-US"/>
              </w:rPr>
              <w:t>-mm-dd)</w:t>
            </w:r>
          </w:p>
        </w:tc>
        <w:tc>
          <w:tcPr>
            <w:tcW w:w="4320" w:type="dxa"/>
          </w:tcPr>
          <w:p w14:paraId="64C2D461" w14:textId="77777777" w:rsidR="006140B8" w:rsidRPr="00C51DEF" w:rsidRDefault="006140B8" w:rsidP="004A2180">
            <w:pPr>
              <w:rPr>
                <w:lang w:val="en-US"/>
              </w:rPr>
            </w:pPr>
          </w:p>
        </w:tc>
      </w:tr>
    </w:tbl>
    <w:p w14:paraId="697BF2F2" w14:textId="77777777" w:rsidR="006140B8" w:rsidRPr="00C51DEF" w:rsidRDefault="006140B8" w:rsidP="006140B8">
      <w:pPr>
        <w:pStyle w:val="Overskrift2"/>
        <w:numPr>
          <w:ilvl w:val="0"/>
          <w:numId w:val="0"/>
        </w:numPr>
        <w:ind w:left="567" w:hanging="567"/>
        <w:rPr>
          <w:lang w:val="en-US"/>
        </w:rPr>
      </w:pPr>
    </w:p>
    <w:p w14:paraId="29A35D37" w14:textId="274A53C2" w:rsidR="006140B8" w:rsidRDefault="006140B8" w:rsidP="006140B8">
      <w:pPr>
        <w:pStyle w:val="Overskrift2"/>
        <w:numPr>
          <w:ilvl w:val="0"/>
          <w:numId w:val="0"/>
        </w:numPr>
        <w:ind w:left="567" w:hanging="567"/>
      </w:pPr>
      <w:r>
        <w:t xml:space="preserve">Host and </w:t>
      </w:r>
      <w:proofErr w:type="spellStart"/>
      <w:r>
        <w:t>Affiliation</w:t>
      </w:r>
      <w:proofErr w:type="spellEnd"/>
      <w:r>
        <w:t xml:space="preserve"> </w:t>
      </w:r>
      <w:proofErr w:type="spellStart"/>
      <w:r>
        <w:t>Details</w:t>
      </w:r>
      <w:proofErr w:type="spell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799"/>
        <w:gridCol w:w="1928"/>
        <w:gridCol w:w="1917"/>
      </w:tblGrid>
      <w:tr w:rsidR="006140B8" w14:paraId="15D38811" w14:textId="77777777" w:rsidTr="004A2180">
        <w:tc>
          <w:tcPr>
            <w:tcW w:w="4320" w:type="dxa"/>
          </w:tcPr>
          <w:p w14:paraId="7B3BDC8C" w14:textId="77777777" w:rsidR="006140B8" w:rsidRDefault="006140B8" w:rsidP="004A2180">
            <w:r>
              <w:t>Host (AU researcher)</w:t>
            </w:r>
          </w:p>
        </w:tc>
        <w:tc>
          <w:tcPr>
            <w:tcW w:w="4320" w:type="dxa"/>
            <w:gridSpan w:val="2"/>
          </w:tcPr>
          <w:p w14:paraId="4288D155" w14:textId="77777777" w:rsidR="006140B8" w:rsidRDefault="006140B8" w:rsidP="004A2180"/>
        </w:tc>
      </w:tr>
      <w:tr w:rsidR="006140B8" w:rsidRPr="00C51DEF" w14:paraId="7228BA07" w14:textId="77777777" w:rsidTr="004A2180">
        <w:tc>
          <w:tcPr>
            <w:tcW w:w="4320" w:type="dxa"/>
          </w:tcPr>
          <w:p w14:paraId="6F17B403" w14:textId="77777777" w:rsidR="006140B8" w:rsidRPr="006140B8" w:rsidRDefault="006140B8" w:rsidP="004A2180">
            <w:pPr>
              <w:rPr>
                <w:lang w:val="en-US"/>
              </w:rPr>
            </w:pPr>
            <w:r w:rsidRPr="006140B8">
              <w:rPr>
                <w:lang w:val="en-US"/>
              </w:rPr>
              <w:t>Position at IKS (e.g., Guest Researcher, PhD Student, Intern)</w:t>
            </w:r>
          </w:p>
        </w:tc>
        <w:tc>
          <w:tcPr>
            <w:tcW w:w="4320" w:type="dxa"/>
            <w:gridSpan w:val="2"/>
          </w:tcPr>
          <w:p w14:paraId="7B61CDFF" w14:textId="77777777" w:rsidR="006140B8" w:rsidRPr="006140B8" w:rsidRDefault="006140B8" w:rsidP="004A2180">
            <w:pPr>
              <w:rPr>
                <w:lang w:val="en-US"/>
              </w:rPr>
            </w:pPr>
          </w:p>
        </w:tc>
      </w:tr>
      <w:tr w:rsidR="006140B8" w14:paraId="37B082A7" w14:textId="77777777" w:rsidTr="004A2180">
        <w:tc>
          <w:tcPr>
            <w:tcW w:w="4320" w:type="dxa"/>
          </w:tcPr>
          <w:p w14:paraId="1F758B44" w14:textId="77777777" w:rsidR="006140B8" w:rsidRPr="006140B8" w:rsidRDefault="006140B8" w:rsidP="004A2180">
            <w:pPr>
              <w:rPr>
                <w:lang w:val="en-US"/>
              </w:rPr>
            </w:pPr>
            <w:r w:rsidRPr="006140B8">
              <w:rPr>
                <w:lang w:val="en-US"/>
              </w:rPr>
              <w:t>Period of affiliation to IKS</w:t>
            </w:r>
          </w:p>
        </w:tc>
        <w:tc>
          <w:tcPr>
            <w:tcW w:w="2160" w:type="dxa"/>
          </w:tcPr>
          <w:p w14:paraId="7B6C78C1" w14:textId="77777777" w:rsidR="006140B8" w:rsidRDefault="006140B8" w:rsidP="004A2180">
            <w:r>
              <w:t>Start:</w:t>
            </w:r>
          </w:p>
        </w:tc>
        <w:tc>
          <w:tcPr>
            <w:tcW w:w="2160" w:type="dxa"/>
          </w:tcPr>
          <w:p w14:paraId="0B618824" w14:textId="77777777" w:rsidR="006140B8" w:rsidRDefault="006140B8" w:rsidP="004A2180">
            <w:r>
              <w:t>End:</w:t>
            </w:r>
          </w:p>
        </w:tc>
      </w:tr>
      <w:tr w:rsidR="006140B8" w:rsidRPr="00C51DEF" w14:paraId="4A71740D" w14:textId="77777777" w:rsidTr="004A2180">
        <w:trPr>
          <w:trHeight w:val="170"/>
        </w:trPr>
        <w:tc>
          <w:tcPr>
            <w:tcW w:w="4320" w:type="dxa"/>
          </w:tcPr>
          <w:p w14:paraId="099115A4" w14:textId="77777777" w:rsidR="006140B8" w:rsidRPr="006140B8" w:rsidRDefault="006140B8" w:rsidP="004A2180">
            <w:pPr>
              <w:rPr>
                <w:lang w:val="en-US"/>
              </w:rPr>
            </w:pPr>
            <w:r w:rsidRPr="006140B8">
              <w:rPr>
                <w:lang w:val="en-US"/>
              </w:rPr>
              <w:t>Please explain the unpaid affiliation with CAS</w:t>
            </w:r>
          </w:p>
        </w:tc>
        <w:tc>
          <w:tcPr>
            <w:tcW w:w="4320" w:type="dxa"/>
            <w:gridSpan w:val="2"/>
          </w:tcPr>
          <w:p w14:paraId="1DF7E74F" w14:textId="77777777" w:rsidR="006140B8" w:rsidRPr="006140B8" w:rsidRDefault="006140B8" w:rsidP="004A2180">
            <w:pPr>
              <w:rPr>
                <w:lang w:val="en-US"/>
              </w:rPr>
            </w:pPr>
          </w:p>
        </w:tc>
      </w:tr>
      <w:tr w:rsidR="006140B8" w:rsidRPr="00C51DEF" w14:paraId="6C8DFA96" w14:textId="77777777" w:rsidTr="004A2180">
        <w:tc>
          <w:tcPr>
            <w:tcW w:w="4320" w:type="dxa"/>
          </w:tcPr>
          <w:p w14:paraId="7D7DF2F5" w14:textId="77777777" w:rsidR="006140B8" w:rsidRPr="006140B8" w:rsidRDefault="006140B8" w:rsidP="004A2180">
            <w:pPr>
              <w:rPr>
                <w:lang w:val="en-US"/>
              </w:rPr>
            </w:pPr>
            <w:r w:rsidRPr="006140B8">
              <w:rPr>
                <w:lang w:val="en-US"/>
              </w:rPr>
              <w:t>Financial situation during the stay (e.g., own financial means, salary from home institution, grant from home country, or AU-funded grant)</w:t>
            </w:r>
          </w:p>
        </w:tc>
        <w:tc>
          <w:tcPr>
            <w:tcW w:w="4320" w:type="dxa"/>
            <w:gridSpan w:val="2"/>
          </w:tcPr>
          <w:p w14:paraId="63DE91D8" w14:textId="77777777" w:rsidR="006140B8" w:rsidRPr="006140B8" w:rsidRDefault="006140B8" w:rsidP="004A2180">
            <w:pPr>
              <w:rPr>
                <w:lang w:val="en-US"/>
              </w:rPr>
            </w:pPr>
          </w:p>
        </w:tc>
      </w:tr>
      <w:tr w:rsidR="006140B8" w:rsidRPr="00C51DEF" w14:paraId="2CE42779" w14:textId="77777777" w:rsidTr="004A2180">
        <w:tc>
          <w:tcPr>
            <w:tcW w:w="4320" w:type="dxa"/>
          </w:tcPr>
          <w:p w14:paraId="1DD334A5" w14:textId="77777777" w:rsidR="006140B8" w:rsidRPr="006140B8" w:rsidRDefault="006140B8" w:rsidP="004A2180">
            <w:pPr>
              <w:rPr>
                <w:lang w:val="en-US"/>
              </w:rPr>
            </w:pPr>
            <w:r w:rsidRPr="006140B8">
              <w:rPr>
                <w:lang w:val="en-US"/>
              </w:rPr>
              <w:t>First time at IKS? (Has the guest researcher been affiliated before?)</w:t>
            </w:r>
          </w:p>
        </w:tc>
        <w:tc>
          <w:tcPr>
            <w:tcW w:w="4320" w:type="dxa"/>
            <w:gridSpan w:val="2"/>
          </w:tcPr>
          <w:p w14:paraId="4A976400" w14:textId="77777777" w:rsidR="006140B8" w:rsidRPr="006140B8" w:rsidRDefault="006140B8" w:rsidP="004A2180">
            <w:pPr>
              <w:rPr>
                <w:lang w:val="en-US"/>
              </w:rPr>
            </w:pPr>
          </w:p>
        </w:tc>
      </w:tr>
      <w:tr w:rsidR="006140B8" w:rsidRPr="00C51DEF" w14:paraId="3E507791" w14:textId="77777777" w:rsidTr="004A2180">
        <w:tc>
          <w:tcPr>
            <w:tcW w:w="4320" w:type="dxa"/>
          </w:tcPr>
          <w:p w14:paraId="47CB0DC5" w14:textId="77777777" w:rsidR="006140B8" w:rsidRPr="006140B8" w:rsidRDefault="006140B8" w:rsidP="004A2180">
            <w:pPr>
              <w:rPr>
                <w:lang w:val="en-US"/>
              </w:rPr>
            </w:pPr>
            <w:r w:rsidRPr="006140B8">
              <w:rPr>
                <w:lang w:val="en-US"/>
              </w:rPr>
              <w:t>How do you know the guest researcher?</w:t>
            </w:r>
          </w:p>
        </w:tc>
        <w:tc>
          <w:tcPr>
            <w:tcW w:w="4320" w:type="dxa"/>
            <w:gridSpan w:val="2"/>
          </w:tcPr>
          <w:p w14:paraId="53DC1CFA" w14:textId="77777777" w:rsidR="006140B8" w:rsidRPr="006140B8" w:rsidRDefault="006140B8" w:rsidP="004A2180">
            <w:pPr>
              <w:rPr>
                <w:lang w:val="en-US"/>
              </w:rPr>
            </w:pPr>
          </w:p>
        </w:tc>
      </w:tr>
    </w:tbl>
    <w:p w14:paraId="3007B9DD" w14:textId="77777777" w:rsidR="006140B8" w:rsidRPr="006140B8" w:rsidRDefault="006140B8" w:rsidP="006140B8">
      <w:pPr>
        <w:rPr>
          <w:lang w:val="en-US"/>
        </w:rPr>
      </w:pPr>
    </w:p>
    <w:p w14:paraId="33721200" w14:textId="77777777" w:rsidR="006140B8" w:rsidRPr="006140B8" w:rsidRDefault="006140B8" w:rsidP="006140B8">
      <w:pPr>
        <w:rPr>
          <w:lang w:val="en-US"/>
        </w:rPr>
      </w:pPr>
      <w:r w:rsidRPr="006140B8">
        <w:rPr>
          <w:lang w:val="en-US"/>
        </w:rPr>
        <w:t>Attach CV or provide a link to the guest researcher's CV</w:t>
      </w:r>
    </w:p>
    <w:p w14:paraId="7BF70859" w14:textId="145A1CF3" w:rsidR="006140B8" w:rsidRPr="006140B8" w:rsidRDefault="006140B8" w:rsidP="0029281D">
      <w:pPr>
        <w:rPr>
          <w:lang w:val="en-US"/>
        </w:rPr>
      </w:pPr>
    </w:p>
    <w:sectPr w:rsidR="006140B8" w:rsidRPr="006140B8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FA7C6" w14:textId="77777777" w:rsidR="006140B8" w:rsidRDefault="006140B8">
      <w:r>
        <w:separator/>
      </w:r>
    </w:p>
  </w:endnote>
  <w:endnote w:type="continuationSeparator" w:id="0">
    <w:p w14:paraId="16E67556" w14:textId="77777777" w:rsidR="006140B8" w:rsidRDefault="0061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CC341A3-7555-4DEC-8A85-3BBE0F49654F}"/>
    <w:embedBold r:id="rId2" w:fontKey="{B2B53FE6-6080-4A1B-BB61-7058D99F60DE}"/>
    <w:embedItalic r:id="rId3" w:fontKey="{E481D5B0-6191-4812-8B26-56D0E5DB0456}"/>
    <w:embedBoldItalic r:id="rId4" w:fontKey="{CE5D53E5-6E81-4EA7-B0A2-86FBCBA64C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503C23E-12C5-4828-AC15-34AC00114705}"/>
    <w:embedBold r:id="rId6" w:fontKey="{A1A305D4-E536-4EB3-9174-80395D459D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C84C30-E284-4701-B63F-B1668CB3D2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5213C13-8A3A-4190-BB5F-F905B152414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E2B377D-C94A-45DB-8E62-5F1A891A2B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DBAE31A-1FD6-4928-B1A2-D006D135B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00D0D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51DEF" w14:paraId="4323055B" w14:textId="77777777" w:rsidTr="008F47F2">
      <w:tc>
        <w:tcPr>
          <w:tcW w:w="2409" w:type="dxa"/>
        </w:tcPr>
        <w:p w14:paraId="02D164F9" w14:textId="77777777" w:rsidR="00B704CF" w:rsidRPr="009224E3" w:rsidRDefault="00B704CF" w:rsidP="00B704CF">
          <w:bookmarkStart w:id="33" w:name="IMG_Secondary"/>
          <w:r>
            <w:rPr>
              <w:noProof/>
            </w:rPr>
            <w:drawing>
              <wp:inline distT="0" distB="0" distL="0" distR="0" wp14:anchorId="2C530321" wp14:editId="07ABC9E1">
                <wp:extent cx="648000" cy="648000"/>
                <wp:effectExtent l="0" t="0" r="0" b="0"/>
                <wp:docPr id="122069226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069226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3"/>
        </w:p>
      </w:tc>
      <w:tc>
        <w:tcPr>
          <w:tcW w:w="2341" w:type="dxa"/>
          <w:vAlign w:val="bottom"/>
        </w:tcPr>
        <w:p w14:paraId="361B4F3E" w14:textId="77777777" w:rsidR="00B704CF" w:rsidRPr="009224E3" w:rsidRDefault="00B704CF" w:rsidP="008F47F2">
          <w:pPr>
            <w:pStyle w:val="Template-Companyname"/>
          </w:pPr>
          <w:bookmarkStart w:id="34" w:name="OFF_UnitName"/>
          <w:bookmarkStart w:id="35" w:name="OFF_UnitName_HIF"/>
          <w:r>
            <w:t>Kultur og Samfund, institutsekretariat</w:t>
          </w:r>
          <w:bookmarkEnd w:id="34"/>
        </w:p>
        <w:p w14:paraId="50BBDA27" w14:textId="77777777" w:rsidR="00B704CF" w:rsidRPr="009224E3" w:rsidRDefault="00B704CF" w:rsidP="008F47F2">
          <w:pPr>
            <w:pStyle w:val="Template-Address"/>
          </w:pPr>
          <w:bookmarkStart w:id="36" w:name="LAN_AU"/>
          <w:bookmarkEnd w:id="35"/>
          <w:r>
            <w:t>Aarhus Universitet</w:t>
          </w:r>
          <w:bookmarkEnd w:id="36"/>
        </w:p>
        <w:p w14:paraId="51ACEF9F" w14:textId="77777777" w:rsidR="00B704CF" w:rsidRPr="009224E3" w:rsidRDefault="00B704CF" w:rsidP="008F47F2">
          <w:pPr>
            <w:pStyle w:val="Template-Address"/>
          </w:pPr>
          <w:bookmarkStart w:id="37" w:name="OFF_AddressComputed"/>
          <w:r>
            <w:t>Jens Chr. Skous Vej 7</w:t>
          </w:r>
          <w:r>
            <w:br/>
            <w:t>8000 Aarhus C</w:t>
          </w:r>
          <w:bookmarkEnd w:id="37"/>
        </w:p>
      </w:tc>
      <w:tc>
        <w:tcPr>
          <w:tcW w:w="2591" w:type="dxa"/>
          <w:vAlign w:val="bottom"/>
        </w:tcPr>
        <w:p w14:paraId="72717E5A" w14:textId="77777777" w:rsidR="00B704CF" w:rsidRPr="009224E3" w:rsidRDefault="00B704CF" w:rsidP="008F47F2">
          <w:pPr>
            <w:pStyle w:val="Template-Address"/>
            <w:jc w:val="right"/>
          </w:pPr>
          <w:bookmarkStart w:id="38" w:name="LAN_Tel"/>
          <w:bookmarkStart w:id="39" w:name="OFF_Phone_HIF"/>
          <w:r>
            <w:t>Tlf.:</w:t>
          </w:r>
          <w:bookmarkEnd w:id="38"/>
          <w:r w:rsidRPr="009224E3">
            <w:t xml:space="preserve"> </w:t>
          </w:r>
          <w:bookmarkStart w:id="40" w:name="OFF_Phone"/>
          <w:r>
            <w:t>+45 8715 0000</w:t>
          </w:r>
          <w:bookmarkEnd w:id="40"/>
        </w:p>
        <w:p w14:paraId="07092980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1" w:name="LAN_Fax"/>
          <w:bookmarkStart w:id="42" w:name="OFF_Fax_HIF"/>
          <w:bookmarkEnd w:id="39"/>
          <w:r>
            <w:rPr>
              <w:vanish/>
            </w:rPr>
            <w:t>Fax:</w:t>
          </w:r>
          <w:bookmarkEnd w:id="41"/>
          <w:r w:rsidRPr="009224E3">
            <w:rPr>
              <w:vanish/>
            </w:rPr>
            <w:t xml:space="preserve"> </w:t>
          </w:r>
          <w:bookmarkStart w:id="43" w:name="OFF_Fax"/>
          <w:bookmarkEnd w:id="43"/>
        </w:p>
        <w:p w14:paraId="0589CF12" w14:textId="77777777" w:rsidR="00B704CF" w:rsidRPr="006140B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4" w:name="OFF_Email_HIF"/>
          <w:bookmarkEnd w:id="42"/>
          <w:r w:rsidRPr="006140B8">
            <w:rPr>
              <w:lang w:val="en-US"/>
            </w:rPr>
            <w:t xml:space="preserve">E-mail: </w:t>
          </w:r>
          <w:bookmarkStart w:id="45" w:name="OFF_Email"/>
          <w:r w:rsidRPr="006140B8">
            <w:rPr>
              <w:lang w:val="en-US"/>
            </w:rPr>
            <w:t>cas@au.dk</w:t>
          </w:r>
          <w:bookmarkEnd w:id="45"/>
        </w:p>
        <w:p w14:paraId="12D9A887" w14:textId="77777777" w:rsidR="00B704CF" w:rsidRPr="006140B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6" w:name="OFF_wwwComputed_HIF"/>
          <w:bookmarkEnd w:id="44"/>
          <w:r w:rsidRPr="006140B8">
            <w:rPr>
              <w:lang w:val="en-US"/>
            </w:rPr>
            <w:t xml:space="preserve">Web: </w:t>
          </w:r>
          <w:bookmarkStart w:id="47" w:name="OFF_wwwComputed"/>
          <w:r w:rsidRPr="006140B8">
            <w:rPr>
              <w:lang w:val="en-US"/>
            </w:rPr>
            <w:t>cas.au.dk</w:t>
          </w:r>
          <w:bookmarkEnd w:id="46"/>
          <w:bookmarkEnd w:id="47"/>
        </w:p>
      </w:tc>
    </w:tr>
  </w:tbl>
  <w:p w14:paraId="31914462" w14:textId="77777777" w:rsidR="00EC0BB0" w:rsidRPr="006140B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A8DB1" w14:textId="77777777" w:rsidR="006140B8" w:rsidRDefault="006140B8">
      <w:r>
        <w:separator/>
      </w:r>
    </w:p>
  </w:footnote>
  <w:footnote w:type="continuationSeparator" w:id="0">
    <w:p w14:paraId="3E2B29F5" w14:textId="77777777" w:rsidR="006140B8" w:rsidRDefault="00614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F159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95A758" wp14:editId="044199B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C7BC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0"/>
                        </w:p>
                        <w:p w14:paraId="30D46BBD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5A75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646C7BC0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Institut for Kultur og Samfund</w:t>
                    </w:r>
                    <w:bookmarkEnd w:id="4"/>
                  </w:p>
                  <w:p w14:paraId="30D46BBD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63B1A9AF" wp14:editId="31C799F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79495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193AF4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16B123E" wp14:editId="13A7A91F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3A3E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B123E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133A3E7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20FC083" wp14:editId="515928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4755D39" wp14:editId="05862FCC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E7B84" w14:textId="77777777" w:rsidR="00D67AB8" w:rsidRDefault="00D67AB8" w:rsidP="00C22DE2">
                          <w:pPr>
                            <w:pStyle w:val="Emne"/>
                          </w:pPr>
                          <w:bookmarkStart w:id="6" w:name="CUS_DocumentName_1"/>
                          <w:r>
                            <w:t>Notat</w:t>
                          </w:r>
                          <w:bookmarkEnd w:id="6"/>
                        </w:p>
                        <w:p w14:paraId="40A54567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1F646114" w14:textId="77777777" w:rsidR="00C22DE2" w:rsidRDefault="00C22DE2" w:rsidP="00D67AB8">
                          <w:pPr>
                            <w:pStyle w:val="Template-Afdeling"/>
                          </w:pPr>
                          <w:bookmarkStart w:id="7" w:name="USR_Name_2"/>
                          <w:r>
                            <w:t>Jesper Sølund Hansen</w:t>
                          </w:r>
                          <w:bookmarkStart w:id="8" w:name="USR_Name_2_HIF"/>
                          <w:bookmarkEnd w:id="7"/>
                        </w:p>
                        <w:bookmarkEnd w:id="8"/>
                        <w:p w14:paraId="68ECFBE1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687C8BE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9" w:name="LAN_Date_1"/>
                          <w:r>
                            <w:t>Dato</w:t>
                          </w:r>
                          <w:bookmarkEnd w:id="9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0" w:name="Date_DateCustomA_1"/>
                          <w:r>
                            <w:t>6. maj 2025</w:t>
                          </w:r>
                          <w:bookmarkEnd w:id="10"/>
                        </w:p>
                        <w:p w14:paraId="022D115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Sagsnr_1"/>
                          <w:bookmarkStart w:id="12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3" w:name="FLD_Sagsnummer_1"/>
                          <w:bookmarkEnd w:id="13"/>
                        </w:p>
                        <w:p w14:paraId="15FF1B2A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Ref_1"/>
                          <w:bookmarkStart w:id="15" w:name="FLD_Reference_1_HIF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6" w:name="FLD_Reference_1"/>
                          <w:bookmarkEnd w:id="16"/>
                        </w:p>
                        <w:bookmarkEnd w:id="15"/>
                        <w:p w14:paraId="76C1C497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A843DE" wp14:editId="52405558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9FDDC1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LAN_Page_1"/>
                          <w:r>
                            <w:t>Side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755D39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420E7B84" w14:textId="77777777" w:rsidR="00D67AB8" w:rsidRDefault="00D67AB8" w:rsidP="00C22DE2">
                    <w:pPr>
                      <w:pStyle w:val="Emne"/>
                    </w:pPr>
                    <w:bookmarkStart w:id="24" w:name="CUS_DocumentName_1"/>
                    <w:r>
                      <w:t>Notat</w:t>
                    </w:r>
                    <w:bookmarkEnd w:id="24"/>
                  </w:p>
                  <w:p w14:paraId="40A54567" w14:textId="77777777" w:rsidR="00C22DE2" w:rsidRDefault="00C22DE2" w:rsidP="00C22DE2">
                    <w:pPr>
                      <w:pStyle w:val="Template"/>
                    </w:pPr>
                  </w:p>
                  <w:p w14:paraId="1F646114" w14:textId="77777777" w:rsidR="00C22DE2" w:rsidRDefault="00C22DE2" w:rsidP="00D67AB8">
                    <w:pPr>
                      <w:pStyle w:val="Template-Afdeling"/>
                    </w:pPr>
                    <w:bookmarkStart w:id="25" w:name="USR_Name_2"/>
                    <w:r>
                      <w:t>Jesper Sølund Hansen</w:t>
                    </w:r>
                    <w:bookmarkStart w:id="26" w:name="USR_Name_2_HIF"/>
                    <w:bookmarkEnd w:id="25"/>
                  </w:p>
                  <w:bookmarkEnd w:id="26"/>
                  <w:p w14:paraId="68ECFBE1" w14:textId="77777777" w:rsidR="00D67AB8" w:rsidRDefault="00D67AB8" w:rsidP="00D67AB8">
                    <w:pPr>
                      <w:pStyle w:val="Template"/>
                    </w:pPr>
                  </w:p>
                  <w:p w14:paraId="6687C8BE" w14:textId="77777777" w:rsidR="00D67AB8" w:rsidRPr="00307E90" w:rsidRDefault="00D67AB8" w:rsidP="00D67AB8">
                    <w:pPr>
                      <w:pStyle w:val="Template"/>
                    </w:pPr>
                    <w:bookmarkStart w:id="27" w:name="LAN_Date_1"/>
                    <w:r>
                      <w:t>Dato</w:t>
                    </w:r>
                    <w:bookmarkEnd w:id="27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8" w:name="Date_DateCustomA_1"/>
                    <w:r>
                      <w:t>6. maj 2025</w:t>
                    </w:r>
                    <w:bookmarkEnd w:id="28"/>
                  </w:p>
                  <w:p w14:paraId="022D115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15FF1B2A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76C1C497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A843DE" wp14:editId="52405558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29FDDC1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F0AA6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7E461A8" wp14:editId="5F831484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AC3D8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8" w:name="OFF_Logo1AComputed"/>
                          <w:bookmarkStart w:id="19" w:name="OFF_Logo1AComputed_HIF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18"/>
                        </w:p>
                        <w:p w14:paraId="7DF7F54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0" w:name="OFF_Logo2AComputed"/>
                          <w:bookmarkStart w:id="21" w:name="OFF_Logo2AComputed_HIF"/>
                          <w:bookmarkEnd w:id="19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461A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EBAC3D8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Institut for Kultur og Samfund</w:t>
                    </w:r>
                    <w:bookmarkEnd w:id="40"/>
                  </w:p>
                  <w:p w14:paraId="7DF7F54E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42B6E56B" wp14:editId="7D8C0F1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921610474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AC528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2F857F3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2AC6D0" wp14:editId="6119BF8D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55CE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2" w:name="OFF_Logo3AComputed"/>
                          <w:bookmarkStart w:id="23" w:name="OFF_Logo3AComputed_HIF"/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2AC6D0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5E655CEA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3D66196" wp14:editId="426A82D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2B7484" wp14:editId="1D2194B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54008052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4140B" w14:textId="0DBA2A9A" w:rsidR="00EE2A84" w:rsidRDefault="006140B8" w:rsidP="008F47F2">
                          <w:pPr>
                            <w:pStyle w:val="Emne"/>
                          </w:pPr>
                          <w:r>
                            <w:t>Form</w:t>
                          </w:r>
                        </w:p>
                        <w:p w14:paraId="7EA1C4E1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02F0185F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4FE3A19E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24" w:name="LAN_Date"/>
                          <w:r>
                            <w:t>Dato</w:t>
                          </w:r>
                          <w:bookmarkEnd w:id="24"/>
                          <w:r>
                            <w:t xml:space="preserve">: </w:t>
                          </w:r>
                          <w:bookmarkStart w:id="25" w:name="Date_DateCustomA"/>
                          <w:r>
                            <w:t>6. maj 2025</w:t>
                          </w:r>
                          <w:bookmarkEnd w:id="25"/>
                        </w:p>
                        <w:p w14:paraId="6ABC1193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6" w:name="LAN_Sagsnr"/>
                          <w:bookmarkStart w:id="2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8" w:name="FLD_Sagsnummer"/>
                          <w:bookmarkEnd w:id="28"/>
                        </w:p>
                        <w:p w14:paraId="4BFB29D1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Ref"/>
                          <w:bookmarkStart w:id="30" w:name="FLD_Reference_HIF"/>
                          <w:bookmarkEnd w:id="27"/>
                          <w:r>
                            <w:rPr>
                              <w:vanish/>
                            </w:rPr>
                            <w:t>Ref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1" w:name="FLD_Reference"/>
                          <w:bookmarkEnd w:id="31"/>
                        </w:p>
                        <w:bookmarkEnd w:id="30"/>
                        <w:p w14:paraId="7D80029A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16E591" wp14:editId="4E71AD63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F0B952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2" w:name="LAN_Page"/>
                          <w:r>
                            <w:t>Side</w:t>
                          </w:r>
                          <w:bookmarkEnd w:id="32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B748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1A4140B" w14:textId="0DBA2A9A" w:rsidR="00EE2A84" w:rsidRDefault="006140B8" w:rsidP="008F47F2">
                    <w:pPr>
                      <w:pStyle w:val="Emne"/>
                    </w:pPr>
                    <w:r>
                      <w:t>Form</w:t>
                    </w:r>
                  </w:p>
                  <w:p w14:paraId="7EA1C4E1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02F0185F" w14:textId="77777777" w:rsidR="00EE2A84" w:rsidRDefault="00EE2A84" w:rsidP="00307E90">
                    <w:pPr>
                      <w:pStyle w:val="Template"/>
                    </w:pPr>
                  </w:p>
                  <w:p w14:paraId="4FE3A19E" w14:textId="77777777" w:rsidR="00307E90" w:rsidRPr="00307E90" w:rsidRDefault="00BC6E27" w:rsidP="00307E90">
                    <w:pPr>
                      <w:pStyle w:val="Template"/>
                    </w:pPr>
                    <w:bookmarkStart w:id="57" w:name="LAN_Date"/>
                    <w:r>
                      <w:t>Dato</w:t>
                    </w:r>
                    <w:bookmarkEnd w:id="57"/>
                    <w:r>
                      <w:t xml:space="preserve">: </w:t>
                    </w:r>
                    <w:bookmarkStart w:id="58" w:name="Date_DateCustomA"/>
                    <w:r>
                      <w:t>6. maj 2025</w:t>
                    </w:r>
                    <w:bookmarkEnd w:id="58"/>
                  </w:p>
                  <w:p w14:paraId="6ABC1193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Sagsnr"/>
                    <w:bookmarkStart w:id="60" w:name="FLD_Sagsnummer_HIF"/>
                    <w:r>
                      <w:rPr>
                        <w:vanish/>
                      </w:rPr>
                      <w:t>Sags nr</w:t>
                    </w:r>
                    <w:bookmarkEnd w:id="59"/>
                    <w:r>
                      <w:rPr>
                        <w:vanish/>
                      </w:rPr>
                      <w:t xml:space="preserve">.: </w:t>
                    </w:r>
                    <w:bookmarkStart w:id="61" w:name="FLD_Sagsnummer"/>
                    <w:bookmarkEnd w:id="61"/>
                  </w:p>
                  <w:p w14:paraId="4BFB29D1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2" w:name="LAN_Ref"/>
                    <w:bookmarkStart w:id="63" w:name="FLD_Reference_HIF"/>
                    <w:bookmarkEnd w:id="60"/>
                    <w:r>
                      <w:rPr>
                        <w:vanish/>
                      </w:rPr>
                      <w:t>Ref</w:t>
                    </w:r>
                    <w:bookmarkEnd w:id="62"/>
                    <w:r>
                      <w:rPr>
                        <w:vanish/>
                      </w:rPr>
                      <w:t xml:space="preserve">: </w:t>
                    </w:r>
                    <w:bookmarkStart w:id="64" w:name="FLD_Reference"/>
                    <w:bookmarkEnd w:id="64"/>
                  </w:p>
                  <w:bookmarkEnd w:id="63"/>
                  <w:p w14:paraId="7D80029A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916E591" wp14:editId="4E71AD63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F0B952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5" w:name="LAN_Page"/>
                    <w:r>
                      <w:t>Side</w:t>
                    </w:r>
                    <w:bookmarkEnd w:id="65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575F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140B8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1ED6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C39FE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D0208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51DEF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7767D"/>
    <w:rsid w:val="00E90B80"/>
    <w:rsid w:val="00E960F0"/>
    <w:rsid w:val="00EA6633"/>
    <w:rsid w:val="00EC0BB0"/>
    <w:rsid w:val="00EC2B0F"/>
    <w:rsid w:val="00EC3B4A"/>
    <w:rsid w:val="00EE2A84"/>
    <w:rsid w:val="00EF508A"/>
    <w:rsid w:val="00EF5254"/>
    <w:rsid w:val="00EF5DB1"/>
    <w:rsid w:val="00F02B14"/>
    <w:rsid w:val="00F05149"/>
    <w:rsid w:val="00F17B48"/>
    <w:rsid w:val="00F31AC4"/>
    <w:rsid w:val="00F4463E"/>
    <w:rsid w:val="00F45004"/>
    <w:rsid w:val="00F7045A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E5E4B9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5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616</Characters>
  <Application>Microsoft Office Word</Application>
  <DocSecurity>4</DocSecurity>
  <Lines>10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Jesper Sølund Hansen</dc:creator>
  <cp:lastModifiedBy>Camilla Dimke Waldstrøm</cp:lastModifiedBy>
  <cp:revision>2</cp:revision>
  <cp:lastPrinted>2008-10-22T12:54:00Z</cp:lastPrinted>
  <dcterms:created xsi:type="dcterms:W3CDTF">2025-06-02T09:54:00Z</dcterms:created>
  <dcterms:modified xsi:type="dcterms:W3CDTF">2025-06-02T09:54:00Z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2114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637690991700902058</vt:lpwstr>
  </property>
</Properties>
</file>