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701"/>
        <w:gridCol w:w="283"/>
      </w:tblGrid>
      <w:tr w:rsidR="00AB2E5C" w:rsidRPr="001C3314" w14:paraId="5CF0A143" w14:textId="77777777" w:rsidTr="0068128D">
        <w:trPr>
          <w:trHeight w:val="2837"/>
        </w:trPr>
        <w:tc>
          <w:tcPr>
            <w:tcW w:w="8220" w:type="dxa"/>
          </w:tcPr>
          <w:p w14:paraId="75036122" w14:textId="2B40BE75" w:rsidR="00AB2E5C" w:rsidRPr="001C3314" w:rsidRDefault="00AB2E5C" w:rsidP="001C3314">
            <w:pPr>
              <w:pStyle w:val="Normal-Dokumentinfo"/>
              <w:rPr>
                <w:b w:val="0"/>
              </w:rPr>
            </w:pPr>
          </w:p>
        </w:tc>
        <w:tc>
          <w:tcPr>
            <w:tcW w:w="1984" w:type="dxa"/>
            <w:gridSpan w:val="2"/>
          </w:tcPr>
          <w:p w14:paraId="1DB25196" w14:textId="77777777" w:rsidR="00AB2E5C" w:rsidRPr="001C3314" w:rsidRDefault="001C3314" w:rsidP="00456317">
            <w:pPr>
              <w:pStyle w:val="Normal-DokumentNavn"/>
            </w:pPr>
            <w:bookmarkStart w:id="0" w:name="SD_LAN_Memo"/>
            <w:r w:rsidRPr="001C3314">
              <w:rPr>
                <w:caps w:val="0"/>
              </w:rPr>
              <w:t>Notat</w:t>
            </w:r>
            <w:bookmarkEnd w:id="0"/>
          </w:p>
        </w:tc>
      </w:tr>
      <w:tr w:rsidR="006C3A1B" w:rsidRPr="001C3314" w14:paraId="0F64537B" w14:textId="77777777" w:rsidTr="00E90117">
        <w:trPr>
          <w:gridAfter w:val="1"/>
          <w:wAfter w:w="283" w:type="dxa"/>
          <w:trHeight w:hRule="exact" w:val="283"/>
        </w:trPr>
        <w:tc>
          <w:tcPr>
            <w:tcW w:w="9921" w:type="dxa"/>
            <w:gridSpan w:val="2"/>
          </w:tcPr>
          <w:p w14:paraId="174A1069" w14:textId="426A551C" w:rsidR="006C3A1B" w:rsidRPr="001C3314" w:rsidRDefault="00161297" w:rsidP="001C3314">
            <w:pPr>
              <w:pStyle w:val="Normal-Dokumentheading"/>
            </w:pPr>
            <w:r>
              <w:t>P</w:t>
            </w:r>
            <w:r w:rsidR="001C3314">
              <w:t>roces</w:t>
            </w:r>
            <w:r w:rsidR="009A7D19">
              <w:t xml:space="preserve"> for c</w:t>
            </w:r>
            <w:r w:rsidR="001C3314">
              <w:t>enterdannelser på Institut for Kultur og Samfund</w:t>
            </w:r>
          </w:p>
        </w:tc>
      </w:tr>
    </w:tbl>
    <w:p w14:paraId="2D2C8222" w14:textId="77777777" w:rsidR="009A7D19" w:rsidRDefault="009A7D19" w:rsidP="009A7D19">
      <w:pPr>
        <w:rPr>
          <w:szCs w:val="21"/>
        </w:rPr>
      </w:pPr>
    </w:p>
    <w:p w14:paraId="280780BE" w14:textId="4954D2A3" w:rsidR="00F8412D" w:rsidRPr="00BF5457" w:rsidRDefault="009A7D19" w:rsidP="002171DE">
      <w:pPr>
        <w:rPr>
          <w:szCs w:val="21"/>
        </w:rPr>
      </w:pPr>
      <w:r w:rsidRPr="009A7D19">
        <w:rPr>
          <w:szCs w:val="21"/>
        </w:rPr>
        <w:t xml:space="preserve">Som del af </w:t>
      </w:r>
      <w:r>
        <w:rPr>
          <w:szCs w:val="21"/>
        </w:rPr>
        <w:t>de</w:t>
      </w:r>
      <w:r w:rsidRPr="009A7D19">
        <w:rPr>
          <w:szCs w:val="21"/>
        </w:rPr>
        <w:t xml:space="preserve"> enkelte </w:t>
      </w:r>
      <w:r>
        <w:rPr>
          <w:szCs w:val="21"/>
        </w:rPr>
        <w:t>ARTS-</w:t>
      </w:r>
      <w:r w:rsidRPr="009A7D19">
        <w:rPr>
          <w:szCs w:val="21"/>
        </w:rPr>
        <w:t>institut</w:t>
      </w:r>
      <w:r>
        <w:rPr>
          <w:szCs w:val="21"/>
        </w:rPr>
        <w:t>ter</w:t>
      </w:r>
      <w:r w:rsidRPr="009A7D19">
        <w:rPr>
          <w:szCs w:val="21"/>
        </w:rPr>
        <w:t>s forskningsorganisering er der åbnet op for, at der kan etableres in</w:t>
      </w:r>
      <w:r>
        <w:rPr>
          <w:szCs w:val="21"/>
        </w:rPr>
        <w:t>stitutbaserede forskningscentre.</w:t>
      </w:r>
      <w:r w:rsidRPr="009A7D19">
        <w:rPr>
          <w:szCs w:val="21"/>
        </w:rPr>
        <w:t xml:space="preserve"> </w:t>
      </w:r>
      <w:r w:rsidR="00F8412D" w:rsidRPr="00BF5457">
        <w:rPr>
          <w:rFonts w:cs="Calibri"/>
          <w:szCs w:val="21"/>
        </w:rPr>
        <w:t xml:space="preserve">I </w:t>
      </w:r>
      <w:r w:rsidR="006F1B95">
        <w:rPr>
          <w:rFonts w:cs="Calibri"/>
          <w:szCs w:val="21"/>
        </w:rPr>
        <w:t xml:space="preserve">”Notat </w:t>
      </w:r>
      <w:r w:rsidR="00F8412D" w:rsidRPr="00BF5457">
        <w:rPr>
          <w:rFonts w:cs="Calibri"/>
          <w:szCs w:val="21"/>
        </w:rPr>
        <w:t>vedrørende forskningsprogrammer, forskningscentre m.v. på Arts” af 30. okt. 2015 gives følgende retningslinjer for institutternes etablering af centre:</w:t>
      </w:r>
    </w:p>
    <w:p w14:paraId="42E2B770" w14:textId="77777777" w:rsidR="00F8412D" w:rsidRPr="00F8412D" w:rsidRDefault="00F8412D" w:rsidP="002171DE">
      <w:pPr>
        <w:rPr>
          <w:szCs w:val="21"/>
        </w:rPr>
      </w:pPr>
    </w:p>
    <w:p w14:paraId="0EA4294B" w14:textId="6A9FBC31" w:rsidR="000628D7" w:rsidRPr="000628D7" w:rsidRDefault="000628D7" w:rsidP="000628D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szCs w:val="21"/>
        </w:rPr>
      </w:pPr>
      <w:r w:rsidRPr="000628D7">
        <w:rPr>
          <w:rFonts w:cs="Calibri"/>
          <w:b/>
          <w:bCs/>
          <w:szCs w:val="21"/>
        </w:rPr>
        <w:t>Forskningscentre på institutterne</w:t>
      </w:r>
    </w:p>
    <w:p w14:paraId="4AD0E169" w14:textId="77777777" w:rsidR="000628D7" w:rsidRPr="000628D7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0628D7">
        <w:rPr>
          <w:rFonts w:cs="Calibri"/>
          <w:szCs w:val="21"/>
        </w:rPr>
        <w:t xml:space="preserve">Centre som omfatter parter uden for universitetet skal godkendes af dekan eller rektor. </w:t>
      </w:r>
    </w:p>
    <w:p w14:paraId="4A6457B4" w14:textId="62A12121" w:rsidR="000628D7" w:rsidRPr="000628D7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0628D7">
        <w:rPr>
          <w:rFonts w:cs="Calibri"/>
          <w:szCs w:val="21"/>
        </w:rPr>
        <w:t xml:space="preserve">Før der skrides til beslutning om etablering af et forskningscenter på et institut, forudsættes det at institutleder har konsulteret de øvrige institutter (herunder om centrets navn). </w:t>
      </w:r>
    </w:p>
    <w:p w14:paraId="06857713" w14:textId="77777777" w:rsidR="000628D7" w:rsidRPr="000628D7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0628D7">
        <w:rPr>
          <w:rFonts w:cs="Calibri"/>
          <w:szCs w:val="21"/>
        </w:rPr>
        <w:t xml:space="preserve">Beslutning om etablering af et forskningscenter på institutniveau kræver drøftelser i institutforum og forskningsudvalg. </w:t>
      </w:r>
    </w:p>
    <w:p w14:paraId="4935CFD8" w14:textId="77777777" w:rsidR="000628D7" w:rsidRPr="000628D7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0628D7">
        <w:rPr>
          <w:rFonts w:cs="Calibri"/>
          <w:szCs w:val="21"/>
        </w:rPr>
        <w:t xml:space="preserve">Et institutbaseret forskningscenter kan kun besluttes indenfor en nærmere fastsat tidsperiode (f. eks. 5 år), som dog efter fornyet drøftelse kan forlænges. </w:t>
      </w:r>
    </w:p>
    <w:p w14:paraId="3073774C" w14:textId="77777777" w:rsidR="00F8412D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0628D7">
        <w:rPr>
          <w:rFonts w:cs="Calibri"/>
          <w:szCs w:val="21"/>
        </w:rPr>
        <w:t>Forslag om institutbaserede forskningscentre skal rumme</w:t>
      </w:r>
      <w:r w:rsidR="00F8412D">
        <w:rPr>
          <w:rFonts w:cs="Calibri"/>
          <w:szCs w:val="21"/>
        </w:rPr>
        <w:t>:</w:t>
      </w:r>
    </w:p>
    <w:p w14:paraId="13F5ADE8" w14:textId="77777777" w:rsidR="00341275" w:rsidRDefault="00341275" w:rsidP="00341275">
      <w:pPr>
        <w:pStyle w:val="Listeafsnit"/>
        <w:widowControl w:val="0"/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</w:p>
    <w:p w14:paraId="211CFF2E" w14:textId="18713B4E" w:rsidR="00341275" w:rsidRDefault="00F8412D" w:rsidP="00341275">
      <w:pPr>
        <w:pStyle w:val="Listeafsni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>
        <w:rPr>
          <w:rFonts w:cs="Calibri"/>
          <w:szCs w:val="21"/>
        </w:rPr>
        <w:t>C</w:t>
      </w:r>
      <w:r w:rsidR="00341275">
        <w:rPr>
          <w:rFonts w:cs="Calibri"/>
          <w:szCs w:val="21"/>
        </w:rPr>
        <w:t>entrets navn</w:t>
      </w:r>
      <w:r w:rsidR="000628D7" w:rsidRPr="000628D7">
        <w:rPr>
          <w:rFonts w:cs="Calibri"/>
          <w:szCs w:val="21"/>
        </w:rPr>
        <w:t xml:space="preserve"> </w:t>
      </w:r>
    </w:p>
    <w:p w14:paraId="4BE4E9DA" w14:textId="1CA58752" w:rsidR="00341275" w:rsidRDefault="00341275" w:rsidP="00341275">
      <w:pPr>
        <w:pStyle w:val="Listeafsni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>
        <w:rPr>
          <w:rFonts w:cs="Calibri"/>
          <w:szCs w:val="21"/>
        </w:rPr>
        <w:t>institutmæssige tilknytning</w:t>
      </w:r>
    </w:p>
    <w:p w14:paraId="2C7F7123" w14:textId="57F4561D" w:rsidR="00341275" w:rsidRDefault="000628D7" w:rsidP="00341275">
      <w:pPr>
        <w:pStyle w:val="Listeafsni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F8412D">
        <w:rPr>
          <w:rFonts w:cs="Calibri"/>
          <w:szCs w:val="21"/>
        </w:rPr>
        <w:t>en kort formålsbeskrivel</w:t>
      </w:r>
      <w:r w:rsidR="00341275">
        <w:rPr>
          <w:rFonts w:cs="Calibri"/>
          <w:szCs w:val="21"/>
        </w:rPr>
        <w:t>se</w:t>
      </w:r>
      <w:r w:rsidRPr="00F8412D">
        <w:rPr>
          <w:rFonts w:cs="Calibri"/>
          <w:szCs w:val="21"/>
        </w:rPr>
        <w:t xml:space="preserve"> </w:t>
      </w:r>
    </w:p>
    <w:p w14:paraId="6BC11F61" w14:textId="77777777" w:rsidR="00341275" w:rsidRDefault="000628D7" w:rsidP="00341275">
      <w:pPr>
        <w:pStyle w:val="Listeafsni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F8412D">
        <w:rPr>
          <w:rFonts w:cs="Calibri"/>
          <w:szCs w:val="21"/>
        </w:rPr>
        <w:lastRenderedPageBreak/>
        <w:t xml:space="preserve">oplysning om centrets ikrafttræden, varighed og økonomi </w:t>
      </w:r>
    </w:p>
    <w:p w14:paraId="58B472AE" w14:textId="5D825556" w:rsidR="000628D7" w:rsidRDefault="000628D7" w:rsidP="00341275">
      <w:pPr>
        <w:pStyle w:val="Listeafsni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F8412D">
        <w:rPr>
          <w:rFonts w:cs="Calibri"/>
          <w:szCs w:val="21"/>
        </w:rPr>
        <w:t>oplysning om evt. inst</w:t>
      </w:r>
      <w:r w:rsidR="00341275">
        <w:rPr>
          <w:rFonts w:cs="Calibri"/>
          <w:szCs w:val="21"/>
        </w:rPr>
        <w:t>ituteksterne samarbejdspartnere</w:t>
      </w:r>
      <w:r w:rsidRPr="00F8412D">
        <w:rPr>
          <w:rFonts w:cs="Calibri"/>
          <w:szCs w:val="21"/>
        </w:rPr>
        <w:t xml:space="preserve"> </w:t>
      </w:r>
    </w:p>
    <w:p w14:paraId="4AFCCE77" w14:textId="77777777" w:rsidR="00341275" w:rsidRPr="00F8412D" w:rsidRDefault="00341275" w:rsidP="00341275">
      <w:pPr>
        <w:pStyle w:val="Listeafsnit"/>
        <w:widowControl w:val="0"/>
        <w:autoSpaceDE w:val="0"/>
        <w:autoSpaceDN w:val="0"/>
        <w:adjustRightInd w:val="0"/>
        <w:spacing w:line="276" w:lineRule="auto"/>
        <w:ind w:left="1800"/>
        <w:jc w:val="both"/>
        <w:rPr>
          <w:rFonts w:cs="Calibri"/>
          <w:szCs w:val="21"/>
        </w:rPr>
      </w:pPr>
    </w:p>
    <w:p w14:paraId="1DA04F69" w14:textId="77777777" w:rsidR="000628D7" w:rsidRPr="00341275" w:rsidRDefault="000628D7" w:rsidP="007B33B9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341275">
        <w:rPr>
          <w:rFonts w:cs="Calibri"/>
          <w:szCs w:val="21"/>
        </w:rPr>
        <w:t xml:space="preserve">Et forskningscenter kan besluttes i samarbejde mellem flere institutter m.v., men skal være organisatorisk forankret ved et institut. </w:t>
      </w:r>
    </w:p>
    <w:p w14:paraId="3CA24E3C" w14:textId="2861C5A0" w:rsidR="000628D7" w:rsidRPr="00341275" w:rsidRDefault="000628D7" w:rsidP="00B5374D">
      <w:pPr>
        <w:pStyle w:val="Listeafsnit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Calibri"/>
          <w:szCs w:val="21"/>
        </w:rPr>
      </w:pPr>
      <w:r w:rsidRPr="00341275">
        <w:rPr>
          <w:rFonts w:cs="Calibri"/>
          <w:szCs w:val="21"/>
        </w:rPr>
        <w:t>Der er mulighed for at etablere institutbaserede forskningscentre som forskningsgrundlag for en uddannelse.</w:t>
      </w:r>
    </w:p>
    <w:p w14:paraId="39A0222C" w14:textId="7162F6C4" w:rsidR="000628D7" w:rsidRPr="00341275" w:rsidRDefault="000628D7" w:rsidP="007B33B9">
      <w:pPr>
        <w:pStyle w:val="Listeafsnit"/>
        <w:numPr>
          <w:ilvl w:val="0"/>
          <w:numId w:val="16"/>
        </w:numPr>
        <w:spacing w:line="276" w:lineRule="auto"/>
        <w:jc w:val="both"/>
        <w:rPr>
          <w:rFonts w:cs="Calibri"/>
          <w:szCs w:val="21"/>
        </w:rPr>
      </w:pPr>
      <w:r w:rsidRPr="00341275">
        <w:rPr>
          <w:rFonts w:cs="Calibri"/>
          <w:szCs w:val="21"/>
        </w:rPr>
        <w:t xml:space="preserve">Økonomien ved institutbaserede forskningscentre ligger hos instituttet, men kan tillige være baseret på ekstern projektfinansiering eller lignende. </w:t>
      </w:r>
    </w:p>
    <w:p w14:paraId="4F4BCBAC" w14:textId="77777777" w:rsidR="000628D7" w:rsidRPr="00F8412D" w:rsidRDefault="000628D7" w:rsidP="007B33B9">
      <w:pPr>
        <w:pStyle w:val="Listeafsnit"/>
        <w:numPr>
          <w:ilvl w:val="0"/>
          <w:numId w:val="16"/>
        </w:numPr>
        <w:spacing w:line="276" w:lineRule="auto"/>
        <w:jc w:val="both"/>
        <w:rPr>
          <w:rFonts w:cs="Calibri"/>
          <w:szCs w:val="21"/>
        </w:rPr>
      </w:pPr>
      <w:r w:rsidRPr="00341275">
        <w:rPr>
          <w:rFonts w:cs="Calibri"/>
          <w:szCs w:val="21"/>
        </w:rPr>
        <w:t>Ved beslutning om etablering af et institutbaseret forskningscenter udpeger</w:t>
      </w:r>
      <w:r w:rsidRPr="00F8412D">
        <w:rPr>
          <w:rFonts w:cs="Calibri"/>
          <w:szCs w:val="21"/>
        </w:rPr>
        <w:t xml:space="preserve"> institutleder en centerleder. </w:t>
      </w:r>
    </w:p>
    <w:p w14:paraId="29D16F96" w14:textId="77777777" w:rsidR="00F8412D" w:rsidRPr="00F8412D" w:rsidRDefault="000628D7" w:rsidP="007B33B9">
      <w:pPr>
        <w:pStyle w:val="Listeafsnit"/>
        <w:numPr>
          <w:ilvl w:val="0"/>
          <w:numId w:val="16"/>
        </w:numPr>
        <w:spacing w:line="276" w:lineRule="auto"/>
        <w:jc w:val="both"/>
        <w:rPr>
          <w:rFonts w:cs="Calibri"/>
          <w:szCs w:val="21"/>
        </w:rPr>
      </w:pPr>
      <w:r w:rsidRPr="00F8412D">
        <w:rPr>
          <w:rFonts w:cs="Calibri"/>
          <w:szCs w:val="21"/>
        </w:rPr>
        <w:t xml:space="preserve">Centerledere ved institutbaserede forskningscentre har ikke personaleansvar, men leder samarbejdet om centrets forskningsaktiviteter med opgavereference til institutleder. </w:t>
      </w:r>
    </w:p>
    <w:p w14:paraId="62B288C2" w14:textId="77777777" w:rsidR="001C3314" w:rsidRPr="00F8412D" w:rsidRDefault="000628D7" w:rsidP="007B33B9">
      <w:pPr>
        <w:pStyle w:val="Listeafsnit"/>
        <w:numPr>
          <w:ilvl w:val="0"/>
          <w:numId w:val="16"/>
        </w:numPr>
        <w:spacing w:line="276" w:lineRule="auto"/>
        <w:jc w:val="both"/>
        <w:rPr>
          <w:szCs w:val="21"/>
        </w:rPr>
      </w:pPr>
      <w:r w:rsidRPr="00F8412D">
        <w:rPr>
          <w:rFonts w:cs="Calibri"/>
          <w:szCs w:val="21"/>
        </w:rPr>
        <w:t>Instituttet orienterer fakultetet om beslutning om etablering af nye institutbaserede forskningscentre.</w:t>
      </w:r>
    </w:p>
    <w:p w14:paraId="76356E50" w14:textId="77777777" w:rsidR="00F8412D" w:rsidRDefault="00F8412D" w:rsidP="00F8412D">
      <w:pPr>
        <w:spacing w:line="276" w:lineRule="auto"/>
        <w:jc w:val="both"/>
        <w:rPr>
          <w:szCs w:val="21"/>
        </w:rPr>
      </w:pPr>
    </w:p>
    <w:p w14:paraId="43B0BB3F" w14:textId="525460F1" w:rsidR="008806C8" w:rsidRDefault="00B5374D" w:rsidP="00F8412D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Dekanen har ladet det være </w:t>
      </w:r>
      <w:r w:rsidR="00F8412D">
        <w:rPr>
          <w:szCs w:val="21"/>
        </w:rPr>
        <w:t>op til institutterne på Arts at forestå lokale processer i forhold til etableringe</w:t>
      </w:r>
      <w:r w:rsidR="004E3297">
        <w:rPr>
          <w:szCs w:val="21"/>
        </w:rPr>
        <w:t>n af centre og at fastslå de næ</w:t>
      </w:r>
      <w:r w:rsidR="00F8412D">
        <w:rPr>
          <w:szCs w:val="21"/>
        </w:rPr>
        <w:t>rmer</w:t>
      </w:r>
      <w:r w:rsidR="004E3297">
        <w:rPr>
          <w:szCs w:val="21"/>
        </w:rPr>
        <w:t xml:space="preserve">e kriterier for centerdannelser. </w:t>
      </w:r>
      <w:r>
        <w:rPr>
          <w:szCs w:val="21"/>
        </w:rPr>
        <w:t>I overensstemmelse hermed</w:t>
      </w:r>
      <w:r w:rsidR="004E3297">
        <w:rPr>
          <w:szCs w:val="21"/>
        </w:rPr>
        <w:t xml:space="preserve"> foreslås</w:t>
      </w:r>
      <w:r>
        <w:rPr>
          <w:szCs w:val="21"/>
        </w:rPr>
        <w:t>,</w:t>
      </w:r>
      <w:r w:rsidR="004E3297">
        <w:rPr>
          <w:szCs w:val="21"/>
        </w:rPr>
        <w:t xml:space="preserve"> at der opstilles følgende kriterier for centerdannelser på</w:t>
      </w:r>
      <w:r w:rsidR="00341275">
        <w:rPr>
          <w:szCs w:val="21"/>
        </w:rPr>
        <w:t xml:space="preserve"> Institut for Kultur og Samfund:</w:t>
      </w:r>
    </w:p>
    <w:p w14:paraId="10E6882E" w14:textId="77777777" w:rsidR="00AF2035" w:rsidRDefault="00AF2035" w:rsidP="00F8412D">
      <w:pPr>
        <w:spacing w:line="276" w:lineRule="auto"/>
        <w:jc w:val="both"/>
        <w:rPr>
          <w:szCs w:val="21"/>
        </w:rPr>
      </w:pPr>
    </w:p>
    <w:p w14:paraId="1CF58D11" w14:textId="7841E1FA" w:rsidR="002E534C" w:rsidRPr="006F1B95" w:rsidRDefault="006F1B95" w:rsidP="00F8412D">
      <w:pPr>
        <w:spacing w:line="276" w:lineRule="auto"/>
        <w:jc w:val="both"/>
        <w:rPr>
          <w:b/>
          <w:i/>
          <w:szCs w:val="21"/>
        </w:rPr>
      </w:pPr>
      <w:r w:rsidRPr="006F1B95">
        <w:rPr>
          <w:b/>
          <w:i/>
          <w:szCs w:val="21"/>
        </w:rPr>
        <w:t>Vedr. centrenes organisatoriske rammer</w:t>
      </w:r>
    </w:p>
    <w:p w14:paraId="62F3BA0A" w14:textId="77777777" w:rsidR="006F1B95" w:rsidRDefault="006F1B95" w:rsidP="00F8412D">
      <w:pPr>
        <w:spacing w:line="276" w:lineRule="auto"/>
        <w:jc w:val="both"/>
        <w:rPr>
          <w:szCs w:val="21"/>
        </w:rPr>
      </w:pPr>
    </w:p>
    <w:p w14:paraId="20A784E4" w14:textId="77777777" w:rsidR="007073A2" w:rsidRPr="007073A2" w:rsidRDefault="007073A2" w:rsidP="007073A2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 w:rsidRPr="007073A2">
        <w:rPr>
          <w:szCs w:val="21"/>
        </w:rPr>
        <w:t xml:space="preserve">Et center rummer en gruppe forskere med et klart fokus på et forskningsområde og et begrundet behov for ekstern synlighed. </w:t>
      </w:r>
    </w:p>
    <w:p w14:paraId="237C8563" w14:textId="77777777" w:rsidR="00B253A1" w:rsidRPr="009A7D19" w:rsidRDefault="00B253A1" w:rsidP="00B253A1">
      <w:pPr>
        <w:pStyle w:val="Listeafsnit"/>
        <w:numPr>
          <w:ilvl w:val="0"/>
          <w:numId w:val="17"/>
        </w:numPr>
        <w:spacing w:line="276" w:lineRule="auto"/>
        <w:jc w:val="both"/>
        <w:rPr>
          <w:rFonts w:cs="Calibri"/>
          <w:szCs w:val="21"/>
        </w:rPr>
      </w:pPr>
      <w:r>
        <w:rPr>
          <w:szCs w:val="21"/>
        </w:rPr>
        <w:t>Et center er tværgående og forventes at inkludere forskere fra flere forskningsprogrammer.</w:t>
      </w:r>
    </w:p>
    <w:p w14:paraId="29D2C6B1" w14:textId="77777777" w:rsidR="00B253A1" w:rsidRDefault="00B253A1" w:rsidP="00B253A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lastRenderedPageBreak/>
        <w:t>Centret skal bygge videre på/udspringe af allerede eksisterende samarbejdsrelationer.</w:t>
      </w:r>
    </w:p>
    <w:p w14:paraId="39B2F3DC" w14:textId="01EEAC0C" w:rsidR="00B253A1" w:rsidRDefault="00B253A1" w:rsidP="00B253A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 xml:space="preserve">Centret skal have en centerleder. </w:t>
      </w:r>
    </w:p>
    <w:p w14:paraId="7F750A22" w14:textId="0CD02112" w:rsidR="00B253A1" w:rsidRPr="00B253A1" w:rsidRDefault="00B253A1" w:rsidP="00B253A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>Der etableres en hjemmeside for hvert center</w:t>
      </w:r>
      <w:r w:rsidR="00824C47">
        <w:rPr>
          <w:szCs w:val="21"/>
        </w:rPr>
        <w:t>,</w:t>
      </w:r>
      <w:r>
        <w:rPr>
          <w:szCs w:val="21"/>
        </w:rPr>
        <w:t xml:space="preserve"> som </w:t>
      </w:r>
      <w:r w:rsidRPr="00B253A1">
        <w:rPr>
          <w:szCs w:val="21"/>
        </w:rPr>
        <w:t>centerlederen</w:t>
      </w:r>
      <w:r>
        <w:rPr>
          <w:szCs w:val="21"/>
        </w:rPr>
        <w:t xml:space="preserve"> har ansvar for at holde ajour.</w:t>
      </w:r>
    </w:p>
    <w:p w14:paraId="7703177D" w14:textId="79F6D03F" w:rsidR="00AF2035" w:rsidRDefault="00AF2035" w:rsidP="007B33B9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 w:rsidRPr="00AF2035">
        <w:rPr>
          <w:szCs w:val="21"/>
        </w:rPr>
        <w:t xml:space="preserve">Centre </w:t>
      </w:r>
      <w:r w:rsidR="00824C47">
        <w:rPr>
          <w:szCs w:val="21"/>
        </w:rPr>
        <w:t xml:space="preserve">etableres for en periode </w:t>
      </w:r>
      <w:r w:rsidRPr="00B253A1">
        <w:rPr>
          <w:szCs w:val="21"/>
        </w:rPr>
        <w:t xml:space="preserve">på </w:t>
      </w:r>
      <w:r w:rsidR="00FA4009">
        <w:rPr>
          <w:szCs w:val="21"/>
        </w:rPr>
        <w:t xml:space="preserve">tre </w:t>
      </w:r>
      <w:r w:rsidR="00CE569D" w:rsidRPr="00B253A1">
        <w:rPr>
          <w:szCs w:val="21"/>
        </w:rPr>
        <w:t>år</w:t>
      </w:r>
      <w:r w:rsidR="00B253A1">
        <w:rPr>
          <w:szCs w:val="21"/>
        </w:rPr>
        <w:t xml:space="preserve"> </w:t>
      </w:r>
      <w:r w:rsidR="00CE569D">
        <w:rPr>
          <w:szCs w:val="21"/>
        </w:rPr>
        <w:t>med mulighed for forlængel</w:t>
      </w:r>
      <w:r w:rsidR="00B253A1">
        <w:rPr>
          <w:szCs w:val="21"/>
        </w:rPr>
        <w:t xml:space="preserve">se på yderligere </w:t>
      </w:r>
      <w:r w:rsidR="001B0FEB">
        <w:rPr>
          <w:szCs w:val="21"/>
        </w:rPr>
        <w:t xml:space="preserve">3 </w:t>
      </w:r>
      <w:r w:rsidR="00B253A1">
        <w:rPr>
          <w:szCs w:val="21"/>
        </w:rPr>
        <w:t>år.</w:t>
      </w:r>
    </w:p>
    <w:p w14:paraId="7CA1B589" w14:textId="40886809" w:rsidR="009A7D19" w:rsidRPr="009C5EBD" w:rsidRDefault="009A7D19" w:rsidP="009A7D19">
      <w:pPr>
        <w:pStyle w:val="Listeafsnit"/>
        <w:numPr>
          <w:ilvl w:val="0"/>
          <w:numId w:val="17"/>
        </w:numPr>
        <w:spacing w:line="276" w:lineRule="auto"/>
        <w:jc w:val="both"/>
        <w:rPr>
          <w:rFonts w:cs="Calibri"/>
          <w:szCs w:val="21"/>
        </w:rPr>
      </w:pPr>
      <w:r w:rsidRPr="00341275">
        <w:rPr>
          <w:szCs w:val="21"/>
        </w:rPr>
        <w:t>I godkendelsen af et institutcenter ligger ikke forhåndstilsagn om økonomisk tilskud eller timekompensation</w:t>
      </w:r>
      <w:r w:rsidR="00B253A1">
        <w:rPr>
          <w:szCs w:val="21"/>
        </w:rPr>
        <w:t>.</w:t>
      </w:r>
    </w:p>
    <w:p w14:paraId="3F164228" w14:textId="40A09540" w:rsidR="00B253A1" w:rsidRDefault="00B253A1" w:rsidP="00B253A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 xml:space="preserve">Centrets </w:t>
      </w:r>
      <w:r w:rsidRPr="00B253A1">
        <w:rPr>
          <w:szCs w:val="21"/>
        </w:rPr>
        <w:t>aktiviteter skal finansieres</w:t>
      </w:r>
      <w:r>
        <w:rPr>
          <w:szCs w:val="21"/>
        </w:rPr>
        <w:t xml:space="preserve"> via hjemtag af eksterne</w:t>
      </w:r>
      <w:r w:rsidR="00824C47">
        <w:rPr>
          <w:szCs w:val="21"/>
        </w:rPr>
        <w:t xml:space="preserve"> midler (der kan dog </w:t>
      </w:r>
      <w:r w:rsidR="007F62FE">
        <w:rPr>
          <w:szCs w:val="21"/>
        </w:rPr>
        <w:t xml:space="preserve">evt. </w:t>
      </w:r>
      <w:r w:rsidR="00824C47">
        <w:rPr>
          <w:szCs w:val="21"/>
        </w:rPr>
        <w:t xml:space="preserve">søges seed </w:t>
      </w:r>
      <w:r w:rsidR="00531968">
        <w:rPr>
          <w:szCs w:val="21"/>
        </w:rPr>
        <w:t>funding</w:t>
      </w:r>
      <w:r>
        <w:rPr>
          <w:szCs w:val="21"/>
        </w:rPr>
        <w:t xml:space="preserve"> til udviklende aktiviteter</w:t>
      </w:r>
      <w:r w:rsidR="007F62FE">
        <w:rPr>
          <w:szCs w:val="21"/>
        </w:rPr>
        <w:t xml:space="preserve"> via instituttets Forskningsstrategiske pulje</w:t>
      </w:r>
      <w:r>
        <w:rPr>
          <w:szCs w:val="21"/>
        </w:rPr>
        <w:t>).</w:t>
      </w:r>
    </w:p>
    <w:p w14:paraId="3008DBC8" w14:textId="77777777" w:rsidR="006F1B95" w:rsidRDefault="006F1B95" w:rsidP="006F1B95">
      <w:pPr>
        <w:spacing w:line="276" w:lineRule="auto"/>
        <w:jc w:val="both"/>
        <w:rPr>
          <w:szCs w:val="21"/>
        </w:rPr>
      </w:pPr>
    </w:p>
    <w:p w14:paraId="15A9BD22" w14:textId="6AF2966B" w:rsidR="006F1B95" w:rsidRPr="006F1B95" w:rsidRDefault="006F1B95" w:rsidP="006F1B95">
      <w:pPr>
        <w:spacing w:line="276" w:lineRule="auto"/>
        <w:jc w:val="both"/>
        <w:rPr>
          <w:b/>
          <w:i/>
          <w:szCs w:val="21"/>
        </w:rPr>
      </w:pPr>
      <w:r w:rsidRPr="006F1B95">
        <w:rPr>
          <w:b/>
          <w:i/>
          <w:szCs w:val="21"/>
        </w:rPr>
        <w:t>Vedr. procedure for oprettelse af centre på IKS</w:t>
      </w:r>
    </w:p>
    <w:p w14:paraId="2BC9774D" w14:textId="77777777" w:rsidR="006F1B95" w:rsidRPr="006F1B95" w:rsidRDefault="006F1B95" w:rsidP="006F1B95">
      <w:pPr>
        <w:spacing w:line="276" w:lineRule="auto"/>
        <w:jc w:val="both"/>
        <w:rPr>
          <w:szCs w:val="21"/>
        </w:rPr>
      </w:pPr>
    </w:p>
    <w:p w14:paraId="3B8208BF" w14:textId="43CDB4DD" w:rsidR="00B25A81" w:rsidRPr="00E90117" w:rsidRDefault="00B25A81" w:rsidP="00B25A81">
      <w:pPr>
        <w:pStyle w:val="Listeafsnit"/>
        <w:numPr>
          <w:ilvl w:val="0"/>
          <w:numId w:val="17"/>
        </w:numPr>
        <w:spacing w:line="276" w:lineRule="auto"/>
        <w:jc w:val="both"/>
        <w:rPr>
          <w:b/>
          <w:bCs/>
          <w:szCs w:val="21"/>
        </w:rPr>
      </w:pPr>
      <w:r w:rsidRPr="00E90117">
        <w:rPr>
          <w:bCs/>
          <w:szCs w:val="21"/>
        </w:rPr>
        <w:t xml:space="preserve">Der kan </w:t>
      </w:r>
      <w:r w:rsidR="007F62FE" w:rsidRPr="00E90117">
        <w:rPr>
          <w:bCs/>
          <w:szCs w:val="21"/>
        </w:rPr>
        <w:t xml:space="preserve">årligt </w:t>
      </w:r>
      <w:r w:rsidRPr="00E90117">
        <w:rPr>
          <w:bCs/>
          <w:szCs w:val="21"/>
        </w:rPr>
        <w:t xml:space="preserve">foreslås nye centre til </w:t>
      </w:r>
      <w:r w:rsidR="00531968" w:rsidRPr="00E90117">
        <w:rPr>
          <w:bCs/>
          <w:szCs w:val="21"/>
        </w:rPr>
        <w:t>f</w:t>
      </w:r>
      <w:r w:rsidR="009A7D19" w:rsidRPr="00E90117">
        <w:rPr>
          <w:bCs/>
          <w:szCs w:val="21"/>
        </w:rPr>
        <w:t xml:space="preserve">orskningsudvalget på </w:t>
      </w:r>
      <w:r w:rsidRPr="00E90117">
        <w:rPr>
          <w:bCs/>
          <w:szCs w:val="21"/>
        </w:rPr>
        <w:t>IKS</w:t>
      </w:r>
      <w:r w:rsidR="00E90117" w:rsidRPr="00E90117">
        <w:rPr>
          <w:bCs/>
          <w:szCs w:val="21"/>
        </w:rPr>
        <w:t xml:space="preserve">. </w:t>
      </w:r>
      <w:r w:rsidR="00E90117">
        <w:rPr>
          <w:b/>
          <w:szCs w:val="21"/>
        </w:rPr>
        <w:t xml:space="preserve">Næste deadline er d. </w:t>
      </w:r>
      <w:r w:rsidR="001B0FEB">
        <w:rPr>
          <w:b/>
          <w:szCs w:val="21"/>
        </w:rPr>
        <w:t>1</w:t>
      </w:r>
      <w:r w:rsidR="00FA4009" w:rsidRPr="00BD7475">
        <w:rPr>
          <w:b/>
          <w:szCs w:val="21"/>
        </w:rPr>
        <w:t xml:space="preserve">. </w:t>
      </w:r>
      <w:r w:rsidR="007F62FE">
        <w:rPr>
          <w:b/>
          <w:szCs w:val="21"/>
        </w:rPr>
        <w:t>februar</w:t>
      </w:r>
      <w:r w:rsidR="00E90117">
        <w:rPr>
          <w:szCs w:val="21"/>
        </w:rPr>
        <w:t xml:space="preserve"> </w:t>
      </w:r>
      <w:r w:rsidR="00E90117" w:rsidRPr="00E90117">
        <w:rPr>
          <w:b/>
          <w:bCs/>
          <w:szCs w:val="21"/>
        </w:rPr>
        <w:t>202</w:t>
      </w:r>
      <w:r w:rsidR="001B0FEB">
        <w:rPr>
          <w:b/>
          <w:bCs/>
          <w:szCs w:val="21"/>
        </w:rPr>
        <w:t>1</w:t>
      </w:r>
      <w:r w:rsidR="00E90117" w:rsidRPr="00E90117">
        <w:rPr>
          <w:b/>
          <w:bCs/>
          <w:szCs w:val="21"/>
        </w:rPr>
        <w:t xml:space="preserve">. </w:t>
      </w:r>
      <w:r w:rsidRPr="00E90117">
        <w:rPr>
          <w:b/>
          <w:bCs/>
          <w:szCs w:val="21"/>
        </w:rPr>
        <w:t xml:space="preserve"> </w:t>
      </w:r>
    </w:p>
    <w:p w14:paraId="3A76F24F" w14:textId="7B20D894" w:rsidR="009A7D19" w:rsidRDefault="009A7D19" w:rsidP="00B25A8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 xml:space="preserve">Alle centerdannelser skal </w:t>
      </w:r>
      <w:r w:rsidR="00B253A1">
        <w:rPr>
          <w:szCs w:val="21"/>
        </w:rPr>
        <w:t xml:space="preserve">efterfølgende </w:t>
      </w:r>
      <w:r>
        <w:rPr>
          <w:szCs w:val="21"/>
        </w:rPr>
        <w:t>godkendes i Institutforum</w:t>
      </w:r>
      <w:r w:rsidR="00C75E56">
        <w:rPr>
          <w:szCs w:val="21"/>
        </w:rPr>
        <w:t xml:space="preserve"> og i institutledelsen.</w:t>
      </w:r>
    </w:p>
    <w:p w14:paraId="14A9DABE" w14:textId="31EA0D22" w:rsidR="00B25A81" w:rsidRDefault="00B25A81" w:rsidP="00B25A8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 w:rsidRPr="00B25A81">
        <w:rPr>
          <w:szCs w:val="21"/>
        </w:rPr>
        <w:t xml:space="preserve">Forskningsudvalget evaluerer instituttets centre </w:t>
      </w:r>
      <w:r w:rsidR="00B253A1">
        <w:rPr>
          <w:szCs w:val="21"/>
        </w:rPr>
        <w:t>efter t</w:t>
      </w:r>
      <w:r w:rsidR="00FA4009">
        <w:rPr>
          <w:szCs w:val="21"/>
        </w:rPr>
        <w:t xml:space="preserve">re </w:t>
      </w:r>
      <w:r w:rsidR="00B253A1">
        <w:rPr>
          <w:szCs w:val="21"/>
        </w:rPr>
        <w:t xml:space="preserve">år </w:t>
      </w:r>
      <w:r w:rsidRPr="00B25A81">
        <w:rPr>
          <w:szCs w:val="21"/>
        </w:rPr>
        <w:t>på baggrund af</w:t>
      </w:r>
      <w:r>
        <w:rPr>
          <w:szCs w:val="21"/>
        </w:rPr>
        <w:t xml:space="preserve"> centrenes aktiviteter,</w:t>
      </w:r>
      <w:r w:rsidRPr="00B25A81">
        <w:rPr>
          <w:szCs w:val="21"/>
        </w:rPr>
        <w:t xml:space="preserve"> korte statusrapporter fra centerlederne og i </w:t>
      </w:r>
      <w:r>
        <w:rPr>
          <w:szCs w:val="21"/>
        </w:rPr>
        <w:t xml:space="preserve">henhold til </w:t>
      </w:r>
      <w:r w:rsidRPr="00B25A81">
        <w:rPr>
          <w:szCs w:val="21"/>
        </w:rPr>
        <w:t>centrets angivne evalueringskriterier.</w:t>
      </w:r>
    </w:p>
    <w:p w14:paraId="182708CE" w14:textId="309E9CB1" w:rsidR="009A7D19" w:rsidRDefault="009A7D19" w:rsidP="00B25A81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>Centre kan lukkes hvis de ikke lever op til egne fremsatte</w:t>
      </w:r>
      <w:r w:rsidR="00383C15">
        <w:rPr>
          <w:szCs w:val="21"/>
        </w:rPr>
        <w:t xml:space="preserve"> succeskriterier, eller hvis det</w:t>
      </w:r>
      <w:r w:rsidR="00FA4009">
        <w:rPr>
          <w:szCs w:val="21"/>
        </w:rPr>
        <w:t xml:space="preserve"> ved treårs</w:t>
      </w:r>
      <w:r>
        <w:rPr>
          <w:szCs w:val="21"/>
        </w:rPr>
        <w:t>evalueringen ikke</w:t>
      </w:r>
      <w:r w:rsidR="00383C15">
        <w:rPr>
          <w:szCs w:val="21"/>
        </w:rPr>
        <w:t xml:space="preserve"> vurderes,</w:t>
      </w:r>
      <w:r>
        <w:rPr>
          <w:szCs w:val="21"/>
        </w:rPr>
        <w:t xml:space="preserve"> at aktivitetsniveauet er tilstrækkelig højt til at centeret bør opretholdes. </w:t>
      </w:r>
    </w:p>
    <w:p w14:paraId="280272C1" w14:textId="53D6A7D4" w:rsidR="00E90117" w:rsidRDefault="00E90117" w:rsidP="006F1B95">
      <w:pPr>
        <w:pStyle w:val="Listeafsnit"/>
        <w:numPr>
          <w:ilvl w:val="0"/>
          <w:numId w:val="17"/>
        </w:numPr>
        <w:spacing w:line="276" w:lineRule="auto"/>
        <w:jc w:val="both"/>
        <w:rPr>
          <w:szCs w:val="21"/>
        </w:rPr>
      </w:pPr>
      <w:r>
        <w:rPr>
          <w:szCs w:val="21"/>
        </w:rPr>
        <w:t xml:space="preserve">Nye centre tildeles ikke noget driftsbudget ved oprettelsen, men de kan søge midler til konkrete aktiviteter fra den forskningsstrategiske pulje med deadline i juni og december. </w:t>
      </w:r>
    </w:p>
    <w:p w14:paraId="48B47C8D" w14:textId="47314D60" w:rsidR="006F1B95" w:rsidRPr="00E90117" w:rsidRDefault="006F1B95" w:rsidP="00E90117">
      <w:pPr>
        <w:spacing w:line="276" w:lineRule="auto"/>
        <w:jc w:val="both"/>
        <w:rPr>
          <w:szCs w:val="21"/>
        </w:rPr>
      </w:pPr>
      <w:bookmarkStart w:id="1" w:name="_GoBack"/>
      <w:r w:rsidRPr="00E90117">
        <w:rPr>
          <w:szCs w:val="21"/>
        </w:rPr>
        <w:lastRenderedPageBreak/>
        <w:t xml:space="preserve">Ansøgninger om nye centerdannelser indsendes til forskningskonsulenten: </w:t>
      </w:r>
      <w:hyperlink r:id="rId8" w:history="1">
        <w:r w:rsidRPr="00E90117">
          <w:rPr>
            <w:rStyle w:val="Hyperlink"/>
            <w:szCs w:val="21"/>
          </w:rPr>
          <w:t>saelarsen@cas.au.dk</w:t>
        </w:r>
      </w:hyperlink>
      <w:r w:rsidRPr="00E90117">
        <w:rPr>
          <w:szCs w:val="21"/>
        </w:rPr>
        <w:t xml:space="preserve">. </w:t>
      </w:r>
      <w:r w:rsidR="00E90117" w:rsidRPr="00E90117">
        <w:rPr>
          <w:b/>
          <w:bCs/>
          <w:szCs w:val="21"/>
        </w:rPr>
        <w:t xml:space="preserve">Deadline: </w:t>
      </w:r>
      <w:r w:rsidR="001B0FEB">
        <w:rPr>
          <w:b/>
          <w:bCs/>
          <w:szCs w:val="21"/>
        </w:rPr>
        <w:t>1</w:t>
      </w:r>
      <w:r w:rsidR="00E90117" w:rsidRPr="00E90117">
        <w:rPr>
          <w:b/>
          <w:bCs/>
          <w:szCs w:val="21"/>
        </w:rPr>
        <w:t>. februar 202</w:t>
      </w:r>
      <w:r w:rsidR="001B0FEB">
        <w:rPr>
          <w:b/>
          <w:bCs/>
          <w:szCs w:val="21"/>
        </w:rPr>
        <w:t>1</w:t>
      </w:r>
      <w:r w:rsidR="00E90117" w:rsidRPr="00E90117">
        <w:rPr>
          <w:b/>
          <w:bCs/>
          <w:szCs w:val="21"/>
        </w:rPr>
        <w:t>.</w:t>
      </w:r>
      <w:r w:rsidR="00E90117" w:rsidRPr="00E90117">
        <w:rPr>
          <w:szCs w:val="21"/>
        </w:rPr>
        <w:t xml:space="preserve"> </w:t>
      </w:r>
      <w:r w:rsidRPr="00E90117">
        <w:rPr>
          <w:szCs w:val="21"/>
        </w:rPr>
        <w:t>Skemaet nedenfor skal benyttes</w:t>
      </w:r>
      <w:r w:rsidR="005E4A3E" w:rsidRPr="00E90117">
        <w:rPr>
          <w:szCs w:val="21"/>
        </w:rPr>
        <w:t xml:space="preserve"> og d</w:t>
      </w:r>
      <w:r w:rsidR="009C5EBD" w:rsidRPr="00E90117">
        <w:rPr>
          <w:szCs w:val="21"/>
        </w:rPr>
        <w:t>e</w:t>
      </w:r>
      <w:r w:rsidR="005E4A3E" w:rsidRPr="00E90117">
        <w:rPr>
          <w:szCs w:val="21"/>
        </w:rPr>
        <w:t xml:space="preserve">n samlede ansøgning må max fylde </w:t>
      </w:r>
      <w:r w:rsidR="007B33F7" w:rsidRPr="00E90117">
        <w:rPr>
          <w:szCs w:val="21"/>
        </w:rPr>
        <w:t>3 sider excl</w:t>
      </w:r>
      <w:r w:rsidR="00BD7475" w:rsidRPr="00E90117">
        <w:rPr>
          <w:szCs w:val="21"/>
        </w:rPr>
        <w:t>.</w:t>
      </w:r>
      <w:r w:rsidR="007B33F7" w:rsidRPr="00E90117">
        <w:rPr>
          <w:szCs w:val="21"/>
        </w:rPr>
        <w:t xml:space="preserve"> bilag</w:t>
      </w:r>
      <w:r w:rsidR="005E4A3E" w:rsidRPr="00E90117">
        <w:rPr>
          <w:szCs w:val="21"/>
        </w:rPr>
        <w:t xml:space="preserve"> </w:t>
      </w:r>
    </w:p>
    <w:bookmarkEnd w:id="1"/>
    <w:p w14:paraId="7CB1CA69" w14:textId="77777777" w:rsidR="008806C8" w:rsidRDefault="008806C8" w:rsidP="00F8412D">
      <w:pPr>
        <w:spacing w:line="276" w:lineRule="auto"/>
        <w:jc w:val="both"/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27"/>
        <w:gridCol w:w="5601"/>
      </w:tblGrid>
      <w:tr w:rsidR="005C68BE" w14:paraId="7D1E2C46" w14:textId="77777777" w:rsidTr="00790F5A">
        <w:tc>
          <w:tcPr>
            <w:tcW w:w="2376" w:type="dxa"/>
          </w:tcPr>
          <w:p w14:paraId="7CEFCAD6" w14:textId="065F1501" w:rsidR="005C68BE" w:rsidRDefault="00790F5A" w:rsidP="00790F5A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Centerets n</w:t>
            </w:r>
            <w:r w:rsidR="005C68BE">
              <w:rPr>
                <w:szCs w:val="21"/>
              </w:rPr>
              <w:t>avn</w:t>
            </w:r>
            <w:r>
              <w:rPr>
                <w:szCs w:val="21"/>
              </w:rPr>
              <w:t xml:space="preserve"> </w:t>
            </w:r>
            <w:r w:rsidR="002E534C">
              <w:rPr>
                <w:szCs w:val="21"/>
              </w:rPr>
              <w:t>(</w:t>
            </w:r>
            <w:r>
              <w:rPr>
                <w:szCs w:val="21"/>
              </w:rPr>
              <w:t xml:space="preserve">og </w:t>
            </w:r>
            <w:r w:rsidR="002E534C">
              <w:rPr>
                <w:szCs w:val="21"/>
              </w:rPr>
              <w:t xml:space="preserve">evt. </w:t>
            </w:r>
            <w:r>
              <w:rPr>
                <w:szCs w:val="21"/>
              </w:rPr>
              <w:t>akronym</w:t>
            </w:r>
            <w:r w:rsidR="002E534C">
              <w:rPr>
                <w:szCs w:val="21"/>
              </w:rPr>
              <w:t>).</w:t>
            </w:r>
          </w:p>
        </w:tc>
        <w:tc>
          <w:tcPr>
            <w:tcW w:w="5778" w:type="dxa"/>
          </w:tcPr>
          <w:p w14:paraId="0A218AEA" w14:textId="77777777" w:rsidR="005C68BE" w:rsidRDefault="005C68BE" w:rsidP="00790F5A">
            <w:pPr>
              <w:spacing w:line="276" w:lineRule="auto"/>
              <w:rPr>
                <w:szCs w:val="21"/>
              </w:rPr>
            </w:pPr>
          </w:p>
          <w:p w14:paraId="3A983B0D" w14:textId="25710C40" w:rsidR="00790F5A" w:rsidRDefault="00790F5A" w:rsidP="00790F5A">
            <w:pPr>
              <w:spacing w:line="276" w:lineRule="auto"/>
              <w:rPr>
                <w:szCs w:val="21"/>
              </w:rPr>
            </w:pPr>
          </w:p>
        </w:tc>
      </w:tr>
      <w:tr w:rsidR="005C68BE" w14:paraId="1EB4688A" w14:textId="77777777" w:rsidTr="005C68BE">
        <w:tc>
          <w:tcPr>
            <w:tcW w:w="2376" w:type="dxa"/>
          </w:tcPr>
          <w:p w14:paraId="2A653ADC" w14:textId="110239F5" w:rsidR="005C68BE" w:rsidRDefault="005C68BE" w:rsidP="00790F5A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Instituttilknytning</w:t>
            </w:r>
          </w:p>
        </w:tc>
        <w:tc>
          <w:tcPr>
            <w:tcW w:w="5778" w:type="dxa"/>
          </w:tcPr>
          <w:p w14:paraId="471228CF" w14:textId="629FE01A" w:rsidR="005C68BE" w:rsidRDefault="005C68BE" w:rsidP="00790F5A">
            <w:pPr>
              <w:spacing w:line="276" w:lineRule="auto"/>
              <w:rPr>
                <w:szCs w:val="21"/>
              </w:rPr>
            </w:pPr>
          </w:p>
        </w:tc>
      </w:tr>
      <w:tr w:rsidR="00AF2035" w14:paraId="278EB7AC" w14:textId="77777777" w:rsidTr="00AF2035">
        <w:tc>
          <w:tcPr>
            <w:tcW w:w="2376" w:type="dxa"/>
          </w:tcPr>
          <w:p w14:paraId="217FF705" w14:textId="4534449F" w:rsidR="00AF2035" w:rsidRDefault="00AF2035" w:rsidP="00790F5A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Foreslået startdato</w:t>
            </w:r>
          </w:p>
        </w:tc>
        <w:tc>
          <w:tcPr>
            <w:tcW w:w="5778" w:type="dxa"/>
          </w:tcPr>
          <w:p w14:paraId="5B74B69E" w14:textId="2F95D102" w:rsidR="00AF2035" w:rsidRDefault="00AF2035" w:rsidP="00790F5A">
            <w:pPr>
              <w:spacing w:line="276" w:lineRule="auto"/>
              <w:rPr>
                <w:szCs w:val="21"/>
              </w:rPr>
            </w:pPr>
          </w:p>
        </w:tc>
      </w:tr>
      <w:tr w:rsidR="000023B5" w14:paraId="5CFA3B4F" w14:textId="77777777" w:rsidTr="000023B5">
        <w:tc>
          <w:tcPr>
            <w:tcW w:w="8154" w:type="dxa"/>
            <w:gridSpan w:val="2"/>
          </w:tcPr>
          <w:p w14:paraId="00D3EB65" w14:textId="4EBDD276" w:rsidR="000023B5" w:rsidRDefault="000023B5" w:rsidP="005E4A3E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Formålsbeskrivelse</w:t>
            </w:r>
            <w:r w:rsidR="005E4A3E">
              <w:rPr>
                <w:szCs w:val="21"/>
              </w:rPr>
              <w:t xml:space="preserve"> </w:t>
            </w:r>
            <w:r w:rsidR="00AF2035">
              <w:rPr>
                <w:szCs w:val="21"/>
              </w:rPr>
              <w:t xml:space="preserve">(herunder </w:t>
            </w:r>
            <w:r w:rsidR="00B5374D">
              <w:rPr>
                <w:szCs w:val="21"/>
              </w:rPr>
              <w:t xml:space="preserve">kort </w:t>
            </w:r>
            <w:r w:rsidR="007B33B9">
              <w:rPr>
                <w:szCs w:val="21"/>
              </w:rPr>
              <w:t xml:space="preserve">beskrivelse af feltet som centret indskriver sig i, </w:t>
            </w:r>
            <w:r w:rsidR="00B5374D">
              <w:rPr>
                <w:szCs w:val="21"/>
              </w:rPr>
              <w:t xml:space="preserve">væsentlige </w:t>
            </w:r>
            <w:r w:rsidR="007B33B9">
              <w:rPr>
                <w:szCs w:val="21"/>
              </w:rPr>
              <w:t xml:space="preserve">kerneproblemstillinger, </w:t>
            </w:r>
            <w:r w:rsidR="00AF2035">
              <w:rPr>
                <w:szCs w:val="21"/>
              </w:rPr>
              <w:t>forventet impact</w:t>
            </w:r>
            <w:r w:rsidR="00B5374D">
              <w:rPr>
                <w:szCs w:val="21"/>
              </w:rPr>
              <w:t xml:space="preserve"> samt </w:t>
            </w:r>
            <w:r w:rsidR="002E534C">
              <w:rPr>
                <w:szCs w:val="21"/>
              </w:rPr>
              <w:t>fordele</w:t>
            </w:r>
            <w:r w:rsidR="009A7D19">
              <w:rPr>
                <w:szCs w:val="21"/>
              </w:rPr>
              <w:t>ne</w:t>
            </w:r>
            <w:r w:rsidR="002E534C">
              <w:rPr>
                <w:szCs w:val="21"/>
              </w:rPr>
              <w:t xml:space="preserve"> </w:t>
            </w:r>
            <w:r w:rsidR="007B33B9">
              <w:rPr>
                <w:szCs w:val="21"/>
              </w:rPr>
              <w:t>ved center</w:t>
            </w:r>
            <w:r w:rsidR="00CE569D">
              <w:rPr>
                <w:szCs w:val="21"/>
              </w:rPr>
              <w:t xml:space="preserve">ets </w:t>
            </w:r>
            <w:r w:rsidR="009A7D19">
              <w:rPr>
                <w:szCs w:val="21"/>
              </w:rPr>
              <w:t xml:space="preserve">etablering </w:t>
            </w:r>
            <w:r w:rsidR="002E534C">
              <w:rPr>
                <w:szCs w:val="21"/>
              </w:rPr>
              <w:t xml:space="preserve">ifht de involverede forskere </w:t>
            </w:r>
            <w:r w:rsidR="00790F5A">
              <w:rPr>
                <w:szCs w:val="21"/>
              </w:rPr>
              <w:t>og for instituttet mere bredt</w:t>
            </w:r>
            <w:r w:rsidR="007B33B9">
              <w:rPr>
                <w:szCs w:val="21"/>
              </w:rPr>
              <w:t>)</w:t>
            </w:r>
            <w:r w:rsidR="005E4A3E">
              <w:rPr>
                <w:szCs w:val="21"/>
              </w:rPr>
              <w:t xml:space="preserve">. </w:t>
            </w:r>
          </w:p>
        </w:tc>
      </w:tr>
      <w:tr w:rsidR="000023B5" w14:paraId="51926DA4" w14:textId="77777777" w:rsidTr="000023B5">
        <w:tc>
          <w:tcPr>
            <w:tcW w:w="8154" w:type="dxa"/>
            <w:gridSpan w:val="2"/>
          </w:tcPr>
          <w:p w14:paraId="5825F777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7236715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4364AEC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1E525B6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EE4991F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3C2644D2" w14:textId="77777777" w:rsidR="00B5374D" w:rsidRDefault="00B5374D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22D32A95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A155466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3F537E5C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6527CDE4" w14:textId="77777777" w:rsidR="00BF5457" w:rsidRDefault="00BF5457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012356D5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67A21F2A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2E534C" w14:paraId="17EE1120" w14:textId="77777777" w:rsidTr="002E534C">
        <w:tc>
          <w:tcPr>
            <w:tcW w:w="8154" w:type="dxa"/>
            <w:gridSpan w:val="2"/>
          </w:tcPr>
          <w:p w14:paraId="09D6FE7F" w14:textId="3DB4C5CA" w:rsidR="002E534C" w:rsidRDefault="005E4A3E" w:rsidP="002E534C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>Hvorfor kræver dette felt en centerdannelse (og ikke en forskningsenhed)?</w:t>
            </w:r>
          </w:p>
        </w:tc>
      </w:tr>
      <w:tr w:rsidR="005E4A3E" w14:paraId="0B730210" w14:textId="77777777" w:rsidTr="005E4A3E">
        <w:trPr>
          <w:trHeight w:val="1840"/>
        </w:trPr>
        <w:tc>
          <w:tcPr>
            <w:tcW w:w="8154" w:type="dxa"/>
            <w:gridSpan w:val="2"/>
          </w:tcPr>
          <w:p w14:paraId="73291E0E" w14:textId="254B7967" w:rsidR="005E4A3E" w:rsidRDefault="005E4A3E" w:rsidP="002E534C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5E4A3E" w14:paraId="65400BE4" w14:textId="77777777" w:rsidTr="002E534C">
        <w:tc>
          <w:tcPr>
            <w:tcW w:w="8154" w:type="dxa"/>
            <w:gridSpan w:val="2"/>
          </w:tcPr>
          <w:p w14:paraId="4915D2AD" w14:textId="17BEA45D" w:rsidR="005E4A3E" w:rsidRDefault="005E4A3E" w:rsidP="002E534C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>Centrets faglige indplacering ifht evt. lignende initiativer (lokalt, nationalt og internationalt)</w:t>
            </w:r>
          </w:p>
        </w:tc>
      </w:tr>
      <w:tr w:rsidR="002E534C" w14:paraId="153B889D" w14:textId="77777777" w:rsidTr="002E534C">
        <w:tc>
          <w:tcPr>
            <w:tcW w:w="8154" w:type="dxa"/>
            <w:gridSpan w:val="2"/>
          </w:tcPr>
          <w:p w14:paraId="2313BAF0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46F75983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1A31C5A4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0277F043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4E48D8FC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5BB9208D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  <w:p w14:paraId="6822AC5E" w14:textId="77777777" w:rsidR="002E534C" w:rsidRDefault="002E534C" w:rsidP="002E534C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0023B5" w14:paraId="31B42AAF" w14:textId="77777777" w:rsidTr="000023B5">
        <w:tc>
          <w:tcPr>
            <w:tcW w:w="8154" w:type="dxa"/>
            <w:gridSpan w:val="2"/>
          </w:tcPr>
          <w:p w14:paraId="5C2C7C94" w14:textId="6D0E0CC1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lastRenderedPageBreak/>
              <w:t xml:space="preserve">Centerleder </w:t>
            </w:r>
            <w:r w:rsidR="007B33B9">
              <w:rPr>
                <w:szCs w:val="21"/>
              </w:rPr>
              <w:t>(kort beskrivelse af Centerlederens meritter</w:t>
            </w:r>
            <w:r w:rsidR="00CE569D">
              <w:rPr>
                <w:szCs w:val="21"/>
              </w:rPr>
              <w:t xml:space="preserve"> og kvalifikationer</w:t>
            </w:r>
            <w:r w:rsidR="00B5374D">
              <w:rPr>
                <w:szCs w:val="21"/>
              </w:rPr>
              <w:t>). (</w:t>
            </w:r>
            <w:r w:rsidR="007B33B9">
              <w:rPr>
                <w:szCs w:val="21"/>
              </w:rPr>
              <w:t>CV og publikationsliste vedlægges).</w:t>
            </w:r>
          </w:p>
        </w:tc>
      </w:tr>
      <w:tr w:rsidR="000023B5" w14:paraId="2F79868E" w14:textId="77777777" w:rsidTr="000023B5">
        <w:tc>
          <w:tcPr>
            <w:tcW w:w="8154" w:type="dxa"/>
            <w:gridSpan w:val="2"/>
          </w:tcPr>
          <w:p w14:paraId="642BCE26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F907C77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6503DA50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3128430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3865EF8B" w14:textId="77777777" w:rsidR="00BF5457" w:rsidRDefault="00BF5457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2204DC06" w14:textId="77777777" w:rsidR="00BF5457" w:rsidRDefault="00BF5457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0023B5" w14:paraId="1ED511F5" w14:textId="77777777" w:rsidTr="000023B5">
        <w:tc>
          <w:tcPr>
            <w:tcW w:w="8154" w:type="dxa"/>
            <w:gridSpan w:val="2"/>
          </w:tcPr>
          <w:p w14:paraId="68DA6EAF" w14:textId="634F0ED2" w:rsidR="000023B5" w:rsidRDefault="00B5374D" w:rsidP="0041700B">
            <w:pPr>
              <w:spacing w:line="276" w:lineRule="auto"/>
              <w:jc w:val="both"/>
              <w:rPr>
                <w:szCs w:val="21"/>
              </w:rPr>
            </w:pPr>
            <w:r w:rsidRPr="00A2042A">
              <w:rPr>
                <w:szCs w:val="21"/>
              </w:rPr>
              <w:t>Kernegruppe</w:t>
            </w:r>
            <w:r w:rsidR="000023B5" w:rsidRPr="00A2042A">
              <w:rPr>
                <w:szCs w:val="21"/>
              </w:rPr>
              <w:t>forskere</w:t>
            </w:r>
            <w:r w:rsidR="0041700B" w:rsidRPr="00A2042A">
              <w:rPr>
                <w:szCs w:val="21"/>
              </w:rPr>
              <w:t>:</w:t>
            </w:r>
            <w:r w:rsidRPr="00A2042A">
              <w:rPr>
                <w:szCs w:val="21"/>
              </w:rPr>
              <w:t xml:space="preserve"> (1 sides CV </w:t>
            </w:r>
            <w:r w:rsidR="00A2042A">
              <w:rPr>
                <w:szCs w:val="21"/>
              </w:rPr>
              <w:t xml:space="preserve">for fire forskere (ud over centerlederen) </w:t>
            </w:r>
            <w:r w:rsidRPr="00A2042A">
              <w:rPr>
                <w:szCs w:val="21"/>
              </w:rPr>
              <w:t xml:space="preserve">med angivelse af 5 relevante publikationer vedlægges </w:t>
            </w:r>
            <w:r w:rsidR="000619C7">
              <w:rPr>
                <w:szCs w:val="21"/>
              </w:rPr>
              <w:t xml:space="preserve">som bilag for </w:t>
            </w:r>
            <w:r w:rsidRPr="00A2042A">
              <w:rPr>
                <w:szCs w:val="21"/>
              </w:rPr>
              <w:t>ansøgningen)</w:t>
            </w:r>
          </w:p>
        </w:tc>
      </w:tr>
      <w:tr w:rsidR="000023B5" w14:paraId="6FFF187F" w14:textId="77777777" w:rsidTr="000023B5">
        <w:tc>
          <w:tcPr>
            <w:tcW w:w="8154" w:type="dxa"/>
            <w:gridSpan w:val="2"/>
          </w:tcPr>
          <w:p w14:paraId="285BC570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63B2128E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17ECC9E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216D7288" w14:textId="77777777" w:rsidR="00B5374D" w:rsidRDefault="00B5374D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64C8108" w14:textId="77777777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0023B5" w14:paraId="74E2F568" w14:textId="77777777" w:rsidTr="000023B5">
        <w:tc>
          <w:tcPr>
            <w:tcW w:w="8154" w:type="dxa"/>
            <w:gridSpan w:val="2"/>
          </w:tcPr>
          <w:p w14:paraId="575BB95C" w14:textId="01395E62" w:rsidR="000023B5" w:rsidRDefault="000023B5" w:rsidP="00F8412D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>Andre relevante samarbejdspartnere</w:t>
            </w:r>
            <w:r w:rsidR="00AF2035">
              <w:rPr>
                <w:szCs w:val="21"/>
              </w:rPr>
              <w:t xml:space="preserve"> (interne/eksterne)</w:t>
            </w:r>
          </w:p>
        </w:tc>
      </w:tr>
      <w:tr w:rsidR="005C68BE" w14:paraId="214B54BA" w14:textId="77777777" w:rsidTr="005C68BE">
        <w:tc>
          <w:tcPr>
            <w:tcW w:w="8154" w:type="dxa"/>
            <w:gridSpan w:val="2"/>
          </w:tcPr>
          <w:p w14:paraId="29C1ED52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5FC2B930" w14:textId="77777777" w:rsidR="00B5374D" w:rsidRDefault="00B5374D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C473EC7" w14:textId="77777777" w:rsidR="00B5374D" w:rsidRDefault="00B5374D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6440380D" w14:textId="77777777" w:rsidR="00B5374D" w:rsidRDefault="00B5374D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0FBA2075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1526723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5C68BE" w14:paraId="6BA9817F" w14:textId="77777777" w:rsidTr="005C68BE">
        <w:tc>
          <w:tcPr>
            <w:tcW w:w="8154" w:type="dxa"/>
            <w:gridSpan w:val="2"/>
          </w:tcPr>
          <w:p w14:paraId="7F9E016C" w14:textId="7138D829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 xml:space="preserve">Tentativ </w:t>
            </w:r>
            <w:r w:rsidR="007F62FE">
              <w:rPr>
                <w:szCs w:val="21"/>
              </w:rPr>
              <w:t>3</w:t>
            </w:r>
            <w:r>
              <w:rPr>
                <w:szCs w:val="21"/>
              </w:rPr>
              <w:t>-års plan</w:t>
            </w:r>
            <w:r w:rsidR="00AF2035">
              <w:rPr>
                <w:szCs w:val="21"/>
              </w:rPr>
              <w:t xml:space="preserve"> for centrets aktiviteter</w:t>
            </w:r>
            <w:r w:rsidR="005E4A3E">
              <w:rPr>
                <w:szCs w:val="21"/>
              </w:rPr>
              <w:t xml:space="preserve"> (hvilken kerne af aktiviteter vil centeret danne rammen for?)</w:t>
            </w:r>
          </w:p>
        </w:tc>
      </w:tr>
      <w:tr w:rsidR="005C68BE" w14:paraId="0066BFE2" w14:textId="77777777" w:rsidTr="005C68BE">
        <w:tc>
          <w:tcPr>
            <w:tcW w:w="8154" w:type="dxa"/>
            <w:gridSpan w:val="2"/>
          </w:tcPr>
          <w:p w14:paraId="4873BD3E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B2FE232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7055682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61AACFF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86BA25A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260DF46D" w14:textId="77777777" w:rsidR="005C68BE" w:rsidRDefault="005C68BE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7B33B9" w14:paraId="2185966B" w14:textId="77777777" w:rsidTr="00790F5A">
        <w:tc>
          <w:tcPr>
            <w:tcW w:w="8154" w:type="dxa"/>
            <w:gridSpan w:val="2"/>
          </w:tcPr>
          <w:p w14:paraId="2F03028D" w14:textId="4207ABE6" w:rsidR="007B33B9" w:rsidRDefault="009A7D19" w:rsidP="00F8412D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>Økonomi og funding</w:t>
            </w:r>
            <w:r w:rsidR="002E534C">
              <w:rPr>
                <w:szCs w:val="21"/>
              </w:rPr>
              <w:t xml:space="preserve">: </w:t>
            </w:r>
            <w:r w:rsidR="0041700B">
              <w:rPr>
                <w:szCs w:val="21"/>
              </w:rPr>
              <w:t>budget</w:t>
            </w:r>
            <w:r w:rsidR="000619C7">
              <w:rPr>
                <w:szCs w:val="21"/>
              </w:rPr>
              <w:t xml:space="preserve">, </w:t>
            </w:r>
            <w:r w:rsidR="002E534C">
              <w:rPr>
                <w:szCs w:val="21"/>
              </w:rPr>
              <w:t>plan for c</w:t>
            </w:r>
            <w:r w:rsidR="00A2042A">
              <w:rPr>
                <w:szCs w:val="21"/>
              </w:rPr>
              <w:t xml:space="preserve">entrets økonomi og </w:t>
            </w:r>
            <w:r w:rsidR="0041700B">
              <w:rPr>
                <w:szCs w:val="21"/>
              </w:rPr>
              <w:t xml:space="preserve">strategi for hjemtag af </w:t>
            </w:r>
            <w:r>
              <w:rPr>
                <w:szCs w:val="21"/>
              </w:rPr>
              <w:t>eksterne bevillinger</w:t>
            </w:r>
            <w:r w:rsidR="000619C7">
              <w:rPr>
                <w:szCs w:val="21"/>
              </w:rPr>
              <w:t xml:space="preserve"> (vedlægges som bilag).</w:t>
            </w:r>
          </w:p>
        </w:tc>
      </w:tr>
      <w:tr w:rsidR="007B33B9" w14:paraId="7C450BD7" w14:textId="77777777" w:rsidTr="00790F5A">
        <w:tc>
          <w:tcPr>
            <w:tcW w:w="8154" w:type="dxa"/>
            <w:gridSpan w:val="2"/>
          </w:tcPr>
          <w:p w14:paraId="527FD9E2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0DD6964F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C511B0E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E87D76E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C606DCD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04D1B623" w14:textId="77777777" w:rsidR="007B33B9" w:rsidRDefault="007B33B9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  <w:tr w:rsidR="002E534C" w14:paraId="6486DE52" w14:textId="77777777" w:rsidTr="002E534C">
        <w:tc>
          <w:tcPr>
            <w:tcW w:w="8154" w:type="dxa"/>
            <w:gridSpan w:val="2"/>
          </w:tcPr>
          <w:p w14:paraId="298EC0CA" w14:textId="03941A28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  <w:r>
              <w:rPr>
                <w:szCs w:val="21"/>
              </w:rPr>
              <w:t xml:space="preserve">Succeskriterier (kvantitative og kvalitative målsætninger som centrets succes kan </w:t>
            </w:r>
            <w:r w:rsidR="00FA4009">
              <w:rPr>
                <w:szCs w:val="21"/>
              </w:rPr>
              <w:t>vurderes på baggrund af ved treårs</w:t>
            </w:r>
            <w:r>
              <w:rPr>
                <w:szCs w:val="21"/>
              </w:rPr>
              <w:t>- og slutevaluering).</w:t>
            </w:r>
          </w:p>
        </w:tc>
      </w:tr>
      <w:tr w:rsidR="002E534C" w14:paraId="31A86A3E" w14:textId="77777777" w:rsidTr="002E534C">
        <w:tc>
          <w:tcPr>
            <w:tcW w:w="8154" w:type="dxa"/>
            <w:gridSpan w:val="2"/>
          </w:tcPr>
          <w:p w14:paraId="3B1C5407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8D06BE1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7EC780AF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46A0B3A2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E1823A6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1F1C49F5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  <w:p w14:paraId="316959D7" w14:textId="77777777" w:rsidR="002E534C" w:rsidRDefault="002E534C" w:rsidP="00F8412D">
            <w:pPr>
              <w:spacing w:line="276" w:lineRule="auto"/>
              <w:jc w:val="both"/>
              <w:rPr>
                <w:szCs w:val="21"/>
              </w:rPr>
            </w:pPr>
          </w:p>
        </w:tc>
      </w:tr>
    </w:tbl>
    <w:p w14:paraId="07DF8CD6" w14:textId="77777777" w:rsidR="00CE569D" w:rsidRDefault="00CE569D" w:rsidP="005C68BE">
      <w:pPr>
        <w:spacing w:line="276" w:lineRule="auto"/>
        <w:jc w:val="both"/>
        <w:rPr>
          <w:szCs w:val="21"/>
        </w:rPr>
      </w:pPr>
    </w:p>
    <w:sectPr w:rsidR="00CE569D" w:rsidSect="0068128D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93BD6" w14:textId="77777777" w:rsidR="00C53BC1" w:rsidRDefault="00C53BC1">
      <w:r>
        <w:separator/>
      </w:r>
    </w:p>
  </w:endnote>
  <w:endnote w:type="continuationSeparator" w:id="0">
    <w:p w14:paraId="2F665144" w14:textId="77777777" w:rsidR="00C53BC1" w:rsidRDefault="00C5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5AC40CB-8ED7-462F-BEE6-42614BBC9E1E}"/>
    <w:embedBold r:id="rId2" w:fontKey="{6A67480A-A7A2-4DA2-85FF-65A057725D05}"/>
    <w:embedItalic r:id="rId3" w:fontKey="{02F58B2C-9C60-402D-A91F-8B961A49995B}"/>
    <w:embedBoldItalic r:id="rId4" w:fontKey="{D289BE25-1DFF-4D42-9A0C-B6B70CEC2F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D390F8-6CFE-4D48-9739-06932E1B6A9A}"/>
    <w:embedBold r:id="rId6" w:fontKey="{81729917-A263-4F4C-9CF6-11DC0081D4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7" w:fontKey="{879CC1C1-AD9E-45A7-BA20-8E21DECE3B78}"/>
    <w:embedBold r:id="rId8" w:fontKey="{0208B38B-E895-4BDA-858E-C9FF86AD295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68EDEBD0-3D73-474A-AC59-84DBF21A62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CE92664-BD88-4035-B8AA-256E757625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4054112B-BDE1-43CF-9037-BF9597D466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D7D6257-0D38-46C3-B8E2-17A6D7A84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C75EB" w14:textId="28BAD892" w:rsidR="00FA4009" w:rsidRDefault="00FA4009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A39B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A39B4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A39B4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05285" w14:textId="77777777" w:rsidR="00FA4009" w:rsidRDefault="00FA4009" w:rsidP="00C4409C"/>
  <w:p w14:paraId="7D3A8F9B" w14:textId="77777777" w:rsidR="00FA4009" w:rsidRDefault="00FA4009" w:rsidP="00C4409C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FA4009" w:rsidRPr="00615E0B" w14:paraId="2BAA0149" w14:textId="77777777" w:rsidTr="001C3314">
      <w:tc>
        <w:tcPr>
          <w:tcW w:w="2410" w:type="dxa"/>
        </w:tcPr>
        <w:p w14:paraId="4AA41E9A" w14:textId="77777777" w:rsidR="00FA4009" w:rsidRPr="00BD7475" w:rsidRDefault="00FA4009" w:rsidP="009328D2">
          <w:pPr>
            <w:pStyle w:val="Template-Companyname"/>
          </w:pPr>
          <w:bookmarkStart w:id="30" w:name="bmkSecundaryLogo"/>
          <w:bookmarkStart w:id="31" w:name="SD_OFF_Name"/>
          <w:bookmarkStart w:id="32" w:name="HIF_SD_OFF_Name"/>
          <w:bookmarkEnd w:id="30"/>
          <w:r w:rsidRPr="00BD7475">
            <w:t>Kultur og Samfund, institutsekretariat</w:t>
          </w:r>
          <w:bookmarkEnd w:id="31"/>
        </w:p>
        <w:p w14:paraId="1536C600" w14:textId="77777777" w:rsidR="00FA4009" w:rsidRPr="00BD7475" w:rsidRDefault="00FA4009" w:rsidP="007F0C24">
          <w:pPr>
            <w:pStyle w:val="Template-Address"/>
          </w:pPr>
          <w:bookmarkStart w:id="33" w:name="AarhusUniversitet"/>
          <w:bookmarkEnd w:id="32"/>
          <w:r w:rsidRPr="00BD7475">
            <w:t>Aarhus Universitet</w:t>
          </w:r>
          <w:bookmarkEnd w:id="33"/>
        </w:p>
        <w:p w14:paraId="7156AF7C" w14:textId="77777777" w:rsidR="00FA4009" w:rsidRPr="00BD7475" w:rsidRDefault="00FA4009" w:rsidP="00524347">
          <w:pPr>
            <w:pStyle w:val="Template-Address"/>
          </w:pPr>
          <w:bookmarkStart w:id="34" w:name="SD_OFF_OfficeID"/>
          <w:r w:rsidRPr="00BD7475">
            <w:t>Jens Chr. Skous Vej 7</w:t>
          </w:r>
        </w:p>
        <w:p w14:paraId="25971ECF" w14:textId="77777777" w:rsidR="00FA4009" w:rsidRPr="00BD7475" w:rsidRDefault="00FA4009" w:rsidP="00524347">
          <w:pPr>
            <w:pStyle w:val="Template-Address"/>
          </w:pPr>
          <w:r w:rsidRPr="00BD7475">
            <w:t>8000 Aarhus C</w:t>
          </w:r>
          <w:bookmarkEnd w:id="34"/>
        </w:p>
      </w:tc>
      <w:tc>
        <w:tcPr>
          <w:tcW w:w="2410" w:type="dxa"/>
        </w:tcPr>
        <w:p w14:paraId="3185C14B" w14:textId="77777777" w:rsidR="00FA4009" w:rsidRPr="001C3314" w:rsidRDefault="00FA4009" w:rsidP="009328D2">
          <w:pPr>
            <w:pStyle w:val="Template-Address"/>
            <w:rPr>
              <w:lang w:val="en-GB"/>
            </w:rPr>
          </w:pPr>
          <w:bookmarkStart w:id="35" w:name="SD_LAN_Tel"/>
          <w:bookmarkStart w:id="36" w:name="HIF_SD_OFF_Phone"/>
          <w:r w:rsidRPr="001C3314">
            <w:rPr>
              <w:lang w:val="en-GB"/>
            </w:rPr>
            <w:t>Tlf.:</w:t>
          </w:r>
          <w:bookmarkEnd w:id="35"/>
          <w:r w:rsidRPr="001C3314">
            <w:rPr>
              <w:lang w:val="en-GB"/>
            </w:rPr>
            <w:t xml:space="preserve"> </w:t>
          </w:r>
          <w:bookmarkStart w:id="37" w:name="SD_OFF_Phone"/>
          <w:r w:rsidRPr="001C3314">
            <w:rPr>
              <w:lang w:val="en-GB"/>
            </w:rPr>
            <w:t>87150000</w:t>
          </w:r>
          <w:bookmarkEnd w:id="37"/>
        </w:p>
        <w:p w14:paraId="735528C5" w14:textId="77777777" w:rsidR="00FA4009" w:rsidRPr="001C3314" w:rsidRDefault="00FA4009" w:rsidP="009328D2">
          <w:pPr>
            <w:pStyle w:val="Template-Address"/>
            <w:rPr>
              <w:lang w:val="en-GB"/>
            </w:rPr>
          </w:pPr>
          <w:bookmarkStart w:id="38" w:name="SD_LAN_Fax"/>
          <w:bookmarkStart w:id="39" w:name="HIF_SD_OFF_Fax"/>
          <w:bookmarkEnd w:id="36"/>
          <w:r w:rsidRPr="001C3314">
            <w:rPr>
              <w:lang w:val="en-GB"/>
            </w:rPr>
            <w:t xml:space="preserve">Fax: </w:t>
          </w:r>
          <w:bookmarkEnd w:id="38"/>
          <w:r w:rsidRPr="001C3314">
            <w:rPr>
              <w:lang w:val="en-GB"/>
            </w:rPr>
            <w:t xml:space="preserve"> </w:t>
          </w:r>
          <w:bookmarkStart w:id="40" w:name="SD_OFF_Fax"/>
          <w:r w:rsidRPr="001C3314">
            <w:rPr>
              <w:lang w:val="en-GB"/>
            </w:rPr>
            <w:t>87150201</w:t>
          </w:r>
          <w:bookmarkEnd w:id="40"/>
        </w:p>
        <w:p w14:paraId="2509F532" w14:textId="77777777" w:rsidR="00FA4009" w:rsidRPr="001C3314" w:rsidRDefault="00FA4009" w:rsidP="00AF5AAD">
          <w:pPr>
            <w:pStyle w:val="Template-Address"/>
            <w:rPr>
              <w:lang w:val="en-GB"/>
            </w:rPr>
          </w:pPr>
          <w:bookmarkStart w:id="41" w:name="HIF_SD_OFF_Email"/>
          <w:bookmarkEnd w:id="39"/>
          <w:r w:rsidRPr="001C3314">
            <w:rPr>
              <w:lang w:val="en-GB"/>
            </w:rPr>
            <w:t xml:space="preserve">E-mail: </w:t>
          </w:r>
          <w:bookmarkStart w:id="42" w:name="SD_OFF_Email"/>
          <w:r w:rsidRPr="001C3314">
            <w:rPr>
              <w:lang w:val="en-GB"/>
            </w:rPr>
            <w:t>cas@au.dk</w:t>
          </w:r>
          <w:bookmarkEnd w:id="42"/>
        </w:p>
        <w:p w14:paraId="0A103ABC" w14:textId="77777777" w:rsidR="00FA4009" w:rsidRPr="00615E0B" w:rsidRDefault="00FA4009" w:rsidP="00AF5AAD">
          <w:pPr>
            <w:pStyle w:val="Template-Address"/>
            <w:rPr>
              <w:lang w:val="en-GB"/>
            </w:rPr>
          </w:pPr>
          <w:bookmarkStart w:id="43" w:name="SD_OFF_OfficeWww"/>
          <w:bookmarkEnd w:id="41"/>
          <w:r>
            <w:rPr>
              <w:lang w:val="en-GB"/>
            </w:rPr>
            <w:t>cas.au.dk</w:t>
          </w:r>
          <w:bookmarkEnd w:id="43"/>
        </w:p>
      </w:tc>
    </w:tr>
  </w:tbl>
  <w:p w14:paraId="34000FD5" w14:textId="77777777" w:rsidR="00FA4009" w:rsidRPr="006C3A1B" w:rsidRDefault="00FA4009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43176" w14:textId="77777777" w:rsidR="00C53BC1" w:rsidRDefault="00C53BC1">
      <w:r>
        <w:separator/>
      </w:r>
    </w:p>
  </w:footnote>
  <w:footnote w:type="continuationSeparator" w:id="0">
    <w:p w14:paraId="50844993" w14:textId="77777777" w:rsidR="00C53BC1" w:rsidRDefault="00C53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B3973" w14:textId="77777777" w:rsidR="00FA4009" w:rsidRDefault="00FA4009" w:rsidP="00524347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2780BB" wp14:editId="3C82567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4445" r="381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9600" cy="304800"/>
                        <a:chOff x="3544" y="573"/>
                        <a:chExt cx="960" cy="480"/>
                      </a:xfrm>
                    </wpg:grpSpPr>
                    <wps:wsp>
                      <wps:cNvPr id="10" name="AutoShape 33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3544" y="573"/>
                          <a:ext cx="960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3428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4"/>
                      <wps:cNvSpPr>
                        <a:spLocks/>
                      </wps:cNvSpPr>
                      <wps:spPr bwMode="auto">
                        <a:xfrm>
                          <a:off x="4024" y="813"/>
                          <a:ext cx="480" cy="24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35"/>
                      <wps:cNvSpPr>
                        <a:spLocks/>
                      </wps:cNvSpPr>
                      <wps:spPr bwMode="auto">
                        <a:xfrm>
                          <a:off x="3544" y="573"/>
                          <a:ext cx="480" cy="48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40F69B1" id="LogoCanvasHide01" o:spid="_x0000_s1026" style="position:absolute;margin-left:56.7pt;margin-top:28.35pt;width:48pt;height:24pt;z-index:251661312;mso-position-horizontal-relative:page;mso-position-vertical-relative:page" coordorigin="3544,573" coordsize="9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">
              <o:lock v:ext="edit" aspectratio="t"/>
              <v:rect id="AutoShape 33" o:spid="_x0000_s1027" style="position:absolute;left:3544;top:573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" filled="f" stroked="f">
                <o:lock v:ext="edit" aspectratio="t" text="t"/>
              </v:rect>
              <v:shape id="Freeform 34" o:spid="_x0000_s1028" style="position:absolute;left:4024;top:813;width:480;height:240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479,24;473,60;461,93;445,124;425,153;402,178;374,199;344,216;312,229;277,237;240,240;204,237;169,229;136,216;106,199;79,178;55,153;35,124;19,93;8,60;1,24;120,0;121,18;125,36;132,52;141,67;151,81;164,92;178,103;194,111;210,116;228,119;246,120;264,118;281,113;297,105;312,96;325,85;336,72;346,57;353,41;358,24;360,6" o:connectangles="0,0,0,0,0,0,0,0,0,0,0,0,0,0,0,0,0,0,0,0,0,0,0,0,0,0,0,0,0,0,0,0,0,0,0,0,0,0,0,0,0,0,0"/>
              </v:shape>
              <v:shape id="Freeform 35" o:spid="_x0000_s1029" style="position:absolute;left:3544;top:573;width:480;height:480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" path="m2878,8160l,8160,8160,r,2892l2878,8160xe" fillcolor="#03428e" stroked="f">
                <v:path arrowok="t" o:connecttype="custom" o:connectlocs="169,480;0,480;480,0;480,170;169,48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3B20B3" wp14:editId="4A626DE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905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80B11" w14:textId="77777777" w:rsidR="00FA4009" w:rsidRDefault="00FA4009" w:rsidP="00524347">
                          <w:pPr>
                            <w:pStyle w:val="Template-Parentlogoname"/>
                          </w:pPr>
                          <w:bookmarkStart w:id="2" w:name="SD_OFF_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14:paraId="18FD3EA7" w14:textId="77777777" w:rsidR="00FA4009" w:rsidRDefault="00FA4009" w:rsidP="00524347">
                          <w:pPr>
                            <w:pStyle w:val="Template-Unitnamelogoname"/>
                          </w:pPr>
                          <w:bookmarkStart w:id="3" w:name="SD_OFF_UnitName02"/>
                          <w:r>
                            <w:t>Arts</w:t>
                          </w:r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F3B20B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" filled="f" stroked="f">
              <v:textbox inset="0,0,0,0">
                <w:txbxContent>
                  <w:p w14:paraId="18E80B11" w14:textId="77777777" w:rsidR="00FA4009" w:rsidRDefault="00FA4009" w:rsidP="00524347">
                    <w:pPr>
                      <w:pStyle w:val="Template-Parentlogoname"/>
                    </w:pPr>
                    <w:bookmarkStart w:id="6" w:name="SD_OFF_Parent0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14:paraId="18FD3EA7" w14:textId="77777777" w:rsidR="00FA4009" w:rsidRDefault="00FA4009" w:rsidP="00524347">
                    <w:pPr>
                      <w:pStyle w:val="Template-Unitnamelogoname"/>
                    </w:pPr>
                    <w:bookmarkStart w:id="7" w:name="SD_OFF_UnitName02"/>
                    <w:r>
                      <w:t>Arts</w:t>
                    </w:r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917A91F" w14:textId="77777777" w:rsidR="00FA4009" w:rsidRDefault="00FA4009">
    <w:pPr>
      <w:pStyle w:val="Sidehoved"/>
    </w:pPr>
  </w:p>
  <w:p w14:paraId="1BBFFAE2" w14:textId="77777777" w:rsidR="00FA4009" w:rsidRDefault="00FA400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D1F594A" wp14:editId="76B136F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96555C" wp14:editId="2D5563B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2540" b="0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508FE" w14:textId="690F489A" w:rsidR="00FA4009" w:rsidRDefault="00FA4009" w:rsidP="00B65055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A39B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A39B4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23B6ECDD" w14:textId="77777777" w:rsidR="00FA4009" w:rsidRPr="00192812" w:rsidRDefault="00FA4009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5484B44F" wp14:editId="02061657">
                                <wp:extent cx="355600" cy="152400"/>
                                <wp:effectExtent l="0" t="0" r="0" b="0"/>
                                <wp:docPr id="1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5600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6555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PWgqu4/AgAAPQQA&#10;AA4AAAAAAAAAAAAAAAAALgIAAGRycy9lMm9Eb2MueG1sUEsBAi0AFAAGAAgAAAAhAIfEv4XhAAAA&#10;DAEAAA8AAAAAAAAAAAAAAAAAmQQAAGRycy9kb3ducmV2LnhtbFBLBQYAAAAABAAEAPMAAACnBQAA&#10;AAA=&#10;" filled="f" stroked="f">
              <v:textbox inset="0,0,0,0">
                <w:txbxContent>
                  <w:p w14:paraId="6D8508FE" w14:textId="690F489A" w:rsidR="00FA4009" w:rsidRDefault="00FA4009" w:rsidP="00B65055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A39B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A39B4">
                      <w:rPr>
                        <w:rStyle w:val="Sidetal"/>
                        <w:noProof/>
                      </w:rPr>
                      <w:t>4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23B6ECDD" w14:textId="77777777" w:rsidR="00FA4009" w:rsidRPr="00192812" w:rsidRDefault="00FA4009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5484B44F" wp14:editId="02061657">
                          <wp:extent cx="355600" cy="152400"/>
                          <wp:effectExtent l="0" t="0" r="0" b="0"/>
                          <wp:docPr id="1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56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00E60" w14:textId="77777777" w:rsidR="00FA4009" w:rsidRDefault="00FA4009" w:rsidP="00524347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E04824" wp14:editId="1A3C57E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4445" r="3810" b="0"/>
              <wp:wrapNone/>
              <wp:docPr id="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9600" cy="304800"/>
                        <a:chOff x="3544" y="573"/>
                        <a:chExt cx="960" cy="480"/>
                      </a:xfrm>
                    </wpg:grpSpPr>
                    <wps:wsp>
                      <wps:cNvPr id="4" name="AutoShape 28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3544" y="573"/>
                          <a:ext cx="960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3428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29"/>
                      <wps:cNvSpPr>
                        <a:spLocks/>
                      </wps:cNvSpPr>
                      <wps:spPr bwMode="auto">
                        <a:xfrm>
                          <a:off x="4024" y="813"/>
                          <a:ext cx="480" cy="24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30"/>
                      <wps:cNvSpPr>
                        <a:spLocks/>
                      </wps:cNvSpPr>
                      <wps:spPr bwMode="auto">
                        <a:xfrm>
                          <a:off x="3544" y="573"/>
                          <a:ext cx="480" cy="48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61E53FF" id="LogoCanvasHide01" o:spid="_x0000_s1026" style="position:absolute;margin-left:56.7pt;margin-top:28.35pt;width:48pt;height:24pt;z-index:251659264;mso-position-horizontal-relative:page;mso-position-vertical-relative:page" coordorigin="3544,573" coordsize="9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">
              <o:lock v:ext="edit" aspectratio="t"/>
              <v:rect id="AutoShape 28" o:spid="_x0000_s1027" style="position:absolute;left:3544;top:573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" filled="f" stroked="f">
                <o:lock v:ext="edit" aspectratio="t" text="t"/>
              </v:rect>
              <v:shape id="Freeform 29" o:spid="_x0000_s1028" style="position:absolute;left:4024;top:813;width:480;height:240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479,24;473,60;461,93;445,124;425,153;402,178;374,199;344,216;312,229;277,237;240,240;204,237;169,229;136,216;106,199;79,178;55,153;35,124;19,93;8,60;1,24;120,0;121,18;125,36;132,52;141,67;151,81;164,92;178,103;194,111;210,116;228,119;246,120;264,118;281,113;297,105;312,96;325,85;336,72;346,57;353,41;358,24;360,6" o:connectangles="0,0,0,0,0,0,0,0,0,0,0,0,0,0,0,0,0,0,0,0,0,0,0,0,0,0,0,0,0,0,0,0,0,0,0,0,0,0,0,0,0,0,0"/>
              </v:shape>
              <v:shape id="Freeform 30" o:spid="_x0000_s1029" style="position:absolute;left:3544;top:573;width:480;height:480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" path="m2878,8160l,8160,8160,r,2892l2878,8160xe" fillcolor="#03428e" stroked="f">
                <v:path arrowok="t" o:connecttype="custom" o:connectlocs="169,480;0,480;480,0;480,170;169,48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630E9" wp14:editId="408F204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905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3999B" w14:textId="77777777" w:rsidR="00FA4009" w:rsidRDefault="00FA4009" w:rsidP="00524347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14:paraId="0038D68F" w14:textId="77777777" w:rsidR="00FA4009" w:rsidRDefault="00FA4009" w:rsidP="00524347">
                          <w:pPr>
                            <w:pStyle w:val="Template-Unitnamelogoname"/>
                          </w:pPr>
                          <w:bookmarkStart w:id="7" w:name="SD_OFF_UnitName"/>
                          <w:r>
                            <w:t>Arts</w:t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80630E9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" filled="f" stroked="f">
              <v:textbox inset="0,0,0,0">
                <w:txbxContent>
                  <w:p w14:paraId="7653999B" w14:textId="77777777" w:rsidR="00FA4009" w:rsidRDefault="00FA4009" w:rsidP="00524347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14:paraId="0038D68F" w14:textId="77777777" w:rsidR="00FA4009" w:rsidRDefault="00FA4009" w:rsidP="00524347">
                    <w:pPr>
                      <w:pStyle w:val="Template-Unitnamelogoname"/>
                    </w:pPr>
                    <w:bookmarkStart w:id="13" w:name="SD_OFF_UnitName"/>
                    <w:r>
                      <w:t>Arts</w:t>
                    </w:r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D4463E0" w14:textId="77777777" w:rsidR="00FA4009" w:rsidRDefault="00FA400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4DD52DA3" wp14:editId="06449FC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1B18B47" wp14:editId="6338E64D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381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DF353" w14:textId="77777777" w:rsidR="00FA4009" w:rsidRDefault="00FA4009" w:rsidP="00CB4FA5">
                          <w:pPr>
                            <w:pStyle w:val="Template-Afdeling"/>
                          </w:pPr>
                          <w:bookmarkStart w:id="8" w:name="SD_USR_Afdeling"/>
                          <w:bookmarkStart w:id="9" w:name="SD_OFF_Afdeling"/>
                          <w:bookmarkStart w:id="10" w:name="SD_FLD_Oplysningsfelt"/>
                          <w:bookmarkStart w:id="11" w:name="HIF_SD_FLD_Oplysningsfelt"/>
                          <w:bookmarkEnd w:id="8"/>
                          <w:bookmarkEnd w:id="9"/>
                          <w:bookmarkEnd w:id="10"/>
                        </w:p>
                        <w:p w14:paraId="0AAC8C80" w14:textId="77777777" w:rsidR="00FA4009" w:rsidRDefault="00FA4009" w:rsidP="00CB4FA5">
                          <w:pPr>
                            <w:pStyle w:val="Template"/>
                          </w:pPr>
                        </w:p>
                        <w:p w14:paraId="1896B9B5" w14:textId="77777777" w:rsidR="00FA4009" w:rsidRPr="001C3314" w:rsidRDefault="00FA4009" w:rsidP="003563A2">
                          <w:pPr>
                            <w:pStyle w:val="Template-NavnMellemnavn"/>
                          </w:pPr>
                          <w:bookmarkStart w:id="12" w:name="SD_USR_Name"/>
                          <w:bookmarkStart w:id="13" w:name="HIF_SD_USR_Name"/>
                          <w:bookmarkEnd w:id="11"/>
                          <w:r w:rsidRPr="001C3314">
                            <w:t>Signe A. E. Larsen</w:t>
                          </w:r>
                          <w:bookmarkEnd w:id="12"/>
                        </w:p>
                        <w:bookmarkEnd w:id="13"/>
                        <w:p w14:paraId="695F18DD" w14:textId="77777777" w:rsidR="00FA4009" w:rsidRDefault="00FA4009" w:rsidP="00CB4FA5">
                          <w:pPr>
                            <w:pStyle w:val="Template-Brugerinfo"/>
                          </w:pPr>
                        </w:p>
                        <w:p w14:paraId="0049B466" w14:textId="77777777" w:rsidR="00FA4009" w:rsidRPr="001C3314" w:rsidRDefault="00FA4009" w:rsidP="00CB4FA5">
                          <w:pPr>
                            <w:pStyle w:val="Template-Brugerinfo"/>
                          </w:pPr>
                          <w:bookmarkStart w:id="14" w:name="SD_USR_Title"/>
                          <w:bookmarkStart w:id="15" w:name="HIF_SD_USR_Title"/>
                          <w:r w:rsidRPr="001C3314">
                            <w:t>Forskningskonsulent</w:t>
                          </w:r>
                          <w:bookmarkEnd w:id="14"/>
                        </w:p>
                        <w:p w14:paraId="269A65ED" w14:textId="77777777" w:rsidR="00FA4009" w:rsidRPr="001C3314" w:rsidRDefault="00FA4009" w:rsidP="00CB4FA5">
                          <w:pPr>
                            <w:pStyle w:val="Template"/>
                          </w:pPr>
                        </w:p>
                        <w:p w14:paraId="0C4509C6" w14:textId="75F99BF6" w:rsidR="00FA4009" w:rsidRPr="00307E90" w:rsidRDefault="00FA4009" w:rsidP="005E70F5">
                          <w:pPr>
                            <w:pStyle w:val="Template"/>
                          </w:pPr>
                          <w:bookmarkStart w:id="16" w:name="SD_LAN_Date"/>
                          <w:bookmarkEnd w:id="15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  <w:bookmarkStart w:id="17" w:name="SD_FLD_DocumentDate"/>
                          <w:r w:rsidR="00BD7475">
                            <w:t>11 juni</w:t>
                          </w:r>
                          <w:r>
                            <w:t xml:space="preserve"> 201</w:t>
                          </w:r>
                          <w:bookmarkEnd w:id="17"/>
                          <w:r w:rsidR="00BD7475">
                            <w:t>8</w:t>
                          </w:r>
                        </w:p>
                        <w:p w14:paraId="683FD34D" w14:textId="77777777" w:rsidR="00FA4009" w:rsidRPr="00C96CED" w:rsidRDefault="00FA4009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E93C0B4" wp14:editId="45547C9B">
                                <wp:extent cx="355600" cy="152400"/>
                                <wp:effectExtent l="0" t="0" r="0" b="0"/>
                                <wp:docPr id="14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5600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9A2B1A" w14:textId="77777777" w:rsidR="00FA4009" w:rsidRDefault="00FA4009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14:paraId="7C74877E" w14:textId="7B451FFF" w:rsidR="00FA4009" w:rsidRPr="005E70F5" w:rsidRDefault="00FA4009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SD_LAN_Page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39B4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39B4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18B4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e1cIskACAAA9&#10;BAAADgAAAAAAAAAAAAAAAAAuAgAAZHJzL2Uyb0RvYy54bWxQSwECLQAUAAYACAAAACEA9fmEyuIA&#10;AAANAQAADwAAAAAAAAAAAAAAAACaBAAAZHJzL2Rvd25yZXYueG1sUEsFBgAAAAAEAAQA8wAAAKkF&#10;AAAAAA==&#10;" filled="f" stroked="f">
              <v:textbox inset="0,0,0,0">
                <w:txbxContent>
                  <w:p w14:paraId="533DF353" w14:textId="77777777" w:rsidR="00FA4009" w:rsidRDefault="00FA4009" w:rsidP="00CB4FA5">
                    <w:pPr>
                      <w:pStyle w:val="Template-Afdeling"/>
                    </w:pPr>
                    <w:bookmarkStart w:id="19" w:name="SD_USR_Afdeling"/>
                    <w:bookmarkStart w:id="20" w:name="SD_OFF_Afdeling"/>
                    <w:bookmarkStart w:id="21" w:name="SD_FLD_Oplysningsfelt"/>
                    <w:bookmarkStart w:id="22" w:name="HIF_SD_FLD_Oplysningsfelt"/>
                    <w:bookmarkEnd w:id="19"/>
                    <w:bookmarkEnd w:id="20"/>
                    <w:bookmarkEnd w:id="21"/>
                  </w:p>
                  <w:p w14:paraId="0AAC8C80" w14:textId="77777777" w:rsidR="00FA4009" w:rsidRDefault="00FA4009" w:rsidP="00CB4FA5">
                    <w:pPr>
                      <w:pStyle w:val="Template"/>
                    </w:pPr>
                  </w:p>
                  <w:p w14:paraId="1896B9B5" w14:textId="77777777" w:rsidR="00FA4009" w:rsidRPr="001C3314" w:rsidRDefault="00FA4009" w:rsidP="003563A2">
                    <w:pPr>
                      <w:pStyle w:val="Template-NavnMellemnavn"/>
                    </w:pPr>
                    <w:bookmarkStart w:id="23" w:name="SD_USR_Name"/>
                    <w:bookmarkStart w:id="24" w:name="HIF_SD_USR_Name"/>
                    <w:bookmarkEnd w:id="22"/>
                    <w:r w:rsidRPr="001C3314">
                      <w:t>Signe A. E. Larsen</w:t>
                    </w:r>
                    <w:bookmarkEnd w:id="23"/>
                  </w:p>
                  <w:bookmarkEnd w:id="24"/>
                  <w:p w14:paraId="695F18DD" w14:textId="77777777" w:rsidR="00FA4009" w:rsidRDefault="00FA4009" w:rsidP="00CB4FA5">
                    <w:pPr>
                      <w:pStyle w:val="Template-Brugerinfo"/>
                    </w:pPr>
                  </w:p>
                  <w:p w14:paraId="0049B466" w14:textId="77777777" w:rsidR="00FA4009" w:rsidRPr="001C3314" w:rsidRDefault="00FA4009" w:rsidP="00CB4FA5">
                    <w:pPr>
                      <w:pStyle w:val="Template-Brugerinfo"/>
                    </w:pPr>
                    <w:bookmarkStart w:id="25" w:name="SD_USR_Title"/>
                    <w:bookmarkStart w:id="26" w:name="HIF_SD_USR_Title"/>
                    <w:r w:rsidRPr="001C3314">
                      <w:t>Forskningskonsulent</w:t>
                    </w:r>
                    <w:bookmarkEnd w:id="25"/>
                  </w:p>
                  <w:p w14:paraId="269A65ED" w14:textId="77777777" w:rsidR="00FA4009" w:rsidRPr="001C3314" w:rsidRDefault="00FA4009" w:rsidP="00CB4FA5">
                    <w:pPr>
                      <w:pStyle w:val="Template"/>
                    </w:pPr>
                  </w:p>
                  <w:p w14:paraId="0C4509C6" w14:textId="75F99BF6" w:rsidR="00FA4009" w:rsidRPr="00307E90" w:rsidRDefault="00FA4009" w:rsidP="005E70F5">
                    <w:pPr>
                      <w:pStyle w:val="Template"/>
                    </w:pPr>
                    <w:bookmarkStart w:id="27" w:name="SD_LAN_Date"/>
                    <w:bookmarkEnd w:id="26"/>
                    <w:r>
                      <w:t>Dato</w:t>
                    </w:r>
                    <w:bookmarkEnd w:id="27"/>
                    <w:r>
                      <w:t xml:space="preserve">: </w:t>
                    </w:r>
                    <w:bookmarkStart w:id="28" w:name="SD_FLD_DocumentDate"/>
                    <w:r w:rsidR="00BD7475">
                      <w:t>11 juni</w:t>
                    </w:r>
                    <w:r>
                      <w:t xml:space="preserve"> 201</w:t>
                    </w:r>
                    <w:bookmarkEnd w:id="28"/>
                    <w:r w:rsidR="00BD7475">
                      <w:t>8</w:t>
                    </w:r>
                  </w:p>
                  <w:p w14:paraId="683FD34D" w14:textId="77777777" w:rsidR="00FA4009" w:rsidRPr="00C96CED" w:rsidRDefault="00FA4009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E93C0B4" wp14:editId="45547C9B">
                          <wp:extent cx="355600" cy="152400"/>
                          <wp:effectExtent l="0" t="0" r="0" b="0"/>
                          <wp:docPr id="14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56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9A2B1A" w14:textId="77777777" w:rsidR="00FA4009" w:rsidRDefault="00FA4009" w:rsidP="005E70F5">
                    <w:pPr>
                      <w:pStyle w:val="Template-Date"/>
                      <w:spacing w:line="120" w:lineRule="exact"/>
                    </w:pPr>
                  </w:p>
                  <w:p w14:paraId="7C74877E" w14:textId="7B451FFF" w:rsidR="00FA4009" w:rsidRPr="005E70F5" w:rsidRDefault="00FA4009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39B4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39B4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AA82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EC4284"/>
    <w:multiLevelType w:val="hybridMultilevel"/>
    <w:tmpl w:val="ED848B10"/>
    <w:lvl w:ilvl="0" w:tplc="864C8A24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4A53048"/>
    <w:multiLevelType w:val="hybridMultilevel"/>
    <w:tmpl w:val="296A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39E6C9C"/>
    <w:multiLevelType w:val="hybridMultilevel"/>
    <w:tmpl w:val="99F601C6"/>
    <w:lvl w:ilvl="0" w:tplc="75D4E180">
      <w:start w:val="21"/>
      <w:numFmt w:val="bullet"/>
      <w:lvlText w:val="-"/>
      <w:lvlJc w:val="left"/>
      <w:pPr>
        <w:ind w:left="1800" w:hanging="360"/>
      </w:pPr>
      <w:rPr>
        <w:rFonts w:ascii="Georgia" w:eastAsia="Times New Roman" w:hAnsi="Georgia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8"/>
  </w:num>
  <w:num w:numId="14">
    <w:abstractNumId w:val="19"/>
  </w:num>
  <w:num w:numId="15">
    <w:abstractNumId w:val="16"/>
  </w:num>
  <w:num w:numId="16">
    <w:abstractNumId w:val="15"/>
  </w:num>
  <w:num w:numId="17">
    <w:abstractNumId w:val="11"/>
  </w:num>
  <w:num w:numId="18">
    <w:abstractNumId w:val="0"/>
  </w:num>
  <w:num w:numId="19">
    <w:abstractNumId w:val="17"/>
  </w:num>
  <w:num w:numId="20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14"/>
    <w:rsid w:val="00001C5B"/>
    <w:rsid w:val="000023B5"/>
    <w:rsid w:val="00003B6C"/>
    <w:rsid w:val="00007510"/>
    <w:rsid w:val="00020295"/>
    <w:rsid w:val="00026EA7"/>
    <w:rsid w:val="00051A09"/>
    <w:rsid w:val="000619C7"/>
    <w:rsid w:val="000628D7"/>
    <w:rsid w:val="00071E36"/>
    <w:rsid w:val="00081CDB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30EC0"/>
    <w:rsid w:val="0013303E"/>
    <w:rsid w:val="001345B1"/>
    <w:rsid w:val="001366F0"/>
    <w:rsid w:val="001373A9"/>
    <w:rsid w:val="001522FC"/>
    <w:rsid w:val="00153477"/>
    <w:rsid w:val="00161297"/>
    <w:rsid w:val="0017345F"/>
    <w:rsid w:val="00185F45"/>
    <w:rsid w:val="00192812"/>
    <w:rsid w:val="001B0FEB"/>
    <w:rsid w:val="001B5836"/>
    <w:rsid w:val="001C3314"/>
    <w:rsid w:val="001D44BE"/>
    <w:rsid w:val="001F2EA7"/>
    <w:rsid w:val="00212D3F"/>
    <w:rsid w:val="002171DE"/>
    <w:rsid w:val="002278B7"/>
    <w:rsid w:val="00227E7F"/>
    <w:rsid w:val="002312BD"/>
    <w:rsid w:val="00241DFE"/>
    <w:rsid w:val="0024315D"/>
    <w:rsid w:val="00287815"/>
    <w:rsid w:val="00292FBD"/>
    <w:rsid w:val="002B0574"/>
    <w:rsid w:val="002D26AE"/>
    <w:rsid w:val="002E326D"/>
    <w:rsid w:val="002E534C"/>
    <w:rsid w:val="002F16F4"/>
    <w:rsid w:val="00300D1D"/>
    <w:rsid w:val="00301369"/>
    <w:rsid w:val="003020AD"/>
    <w:rsid w:val="003064B1"/>
    <w:rsid w:val="00341275"/>
    <w:rsid w:val="003536C8"/>
    <w:rsid w:val="003563A2"/>
    <w:rsid w:val="00361F20"/>
    <w:rsid w:val="00364F55"/>
    <w:rsid w:val="00383C15"/>
    <w:rsid w:val="003A5E3F"/>
    <w:rsid w:val="003C5575"/>
    <w:rsid w:val="003D5C25"/>
    <w:rsid w:val="003E6170"/>
    <w:rsid w:val="003F15E1"/>
    <w:rsid w:val="003F24CF"/>
    <w:rsid w:val="003F33BA"/>
    <w:rsid w:val="003F7193"/>
    <w:rsid w:val="0041700B"/>
    <w:rsid w:val="00425019"/>
    <w:rsid w:val="004255EC"/>
    <w:rsid w:val="00443D5B"/>
    <w:rsid w:val="00450E2A"/>
    <w:rsid w:val="00456317"/>
    <w:rsid w:val="00465565"/>
    <w:rsid w:val="0047684D"/>
    <w:rsid w:val="0048777D"/>
    <w:rsid w:val="004A2110"/>
    <w:rsid w:val="004A66E6"/>
    <w:rsid w:val="004C208C"/>
    <w:rsid w:val="004E3297"/>
    <w:rsid w:val="00504494"/>
    <w:rsid w:val="00522D69"/>
    <w:rsid w:val="00524347"/>
    <w:rsid w:val="00524DD1"/>
    <w:rsid w:val="005274FB"/>
    <w:rsid w:val="00531968"/>
    <w:rsid w:val="00547ACA"/>
    <w:rsid w:val="005549B1"/>
    <w:rsid w:val="00562043"/>
    <w:rsid w:val="005724BE"/>
    <w:rsid w:val="00573A28"/>
    <w:rsid w:val="005802EE"/>
    <w:rsid w:val="00590D08"/>
    <w:rsid w:val="005C68BE"/>
    <w:rsid w:val="005D01E3"/>
    <w:rsid w:val="005D2E7C"/>
    <w:rsid w:val="005E1241"/>
    <w:rsid w:val="005E4A3E"/>
    <w:rsid w:val="005E6CB9"/>
    <w:rsid w:val="005E70F5"/>
    <w:rsid w:val="00615E0B"/>
    <w:rsid w:val="00640D1B"/>
    <w:rsid w:val="00641B24"/>
    <w:rsid w:val="00666E10"/>
    <w:rsid w:val="0068128D"/>
    <w:rsid w:val="006B2F25"/>
    <w:rsid w:val="006C3A1B"/>
    <w:rsid w:val="006C40FD"/>
    <w:rsid w:val="006D4688"/>
    <w:rsid w:val="006D49BB"/>
    <w:rsid w:val="006D615D"/>
    <w:rsid w:val="006F1B95"/>
    <w:rsid w:val="007073A2"/>
    <w:rsid w:val="007131E6"/>
    <w:rsid w:val="00731229"/>
    <w:rsid w:val="00736658"/>
    <w:rsid w:val="00750581"/>
    <w:rsid w:val="00757A47"/>
    <w:rsid w:val="00757BDC"/>
    <w:rsid w:val="007676E3"/>
    <w:rsid w:val="007744E7"/>
    <w:rsid w:val="00775CC8"/>
    <w:rsid w:val="007871B3"/>
    <w:rsid w:val="00790F5A"/>
    <w:rsid w:val="00795523"/>
    <w:rsid w:val="007955B4"/>
    <w:rsid w:val="007A2F49"/>
    <w:rsid w:val="007A557C"/>
    <w:rsid w:val="007B33B9"/>
    <w:rsid w:val="007B33F7"/>
    <w:rsid w:val="007F0C24"/>
    <w:rsid w:val="007F62FE"/>
    <w:rsid w:val="00802343"/>
    <w:rsid w:val="00803E04"/>
    <w:rsid w:val="0082299F"/>
    <w:rsid w:val="00824C47"/>
    <w:rsid w:val="00835697"/>
    <w:rsid w:val="008411A6"/>
    <w:rsid w:val="00863559"/>
    <w:rsid w:val="008806C8"/>
    <w:rsid w:val="00885361"/>
    <w:rsid w:val="008A39B4"/>
    <w:rsid w:val="008C546C"/>
    <w:rsid w:val="008F1640"/>
    <w:rsid w:val="00922D48"/>
    <w:rsid w:val="00925D50"/>
    <w:rsid w:val="00930E78"/>
    <w:rsid w:val="009328D2"/>
    <w:rsid w:val="00933946"/>
    <w:rsid w:val="00933E8B"/>
    <w:rsid w:val="0095045C"/>
    <w:rsid w:val="00961B44"/>
    <w:rsid w:val="009942B0"/>
    <w:rsid w:val="009A316E"/>
    <w:rsid w:val="009A7D19"/>
    <w:rsid w:val="009B0298"/>
    <w:rsid w:val="009C3A4A"/>
    <w:rsid w:val="009C542D"/>
    <w:rsid w:val="009C5EBD"/>
    <w:rsid w:val="009D0762"/>
    <w:rsid w:val="009E4ABE"/>
    <w:rsid w:val="00A11327"/>
    <w:rsid w:val="00A16B18"/>
    <w:rsid w:val="00A2042A"/>
    <w:rsid w:val="00A22ABB"/>
    <w:rsid w:val="00A278F8"/>
    <w:rsid w:val="00A27E88"/>
    <w:rsid w:val="00A6502D"/>
    <w:rsid w:val="00A66FAB"/>
    <w:rsid w:val="00A91CB9"/>
    <w:rsid w:val="00AA0EF9"/>
    <w:rsid w:val="00AB2E5C"/>
    <w:rsid w:val="00AB4E1D"/>
    <w:rsid w:val="00AC6B30"/>
    <w:rsid w:val="00AD02B4"/>
    <w:rsid w:val="00AF2035"/>
    <w:rsid w:val="00AF5AAD"/>
    <w:rsid w:val="00B15221"/>
    <w:rsid w:val="00B253A1"/>
    <w:rsid w:val="00B25A81"/>
    <w:rsid w:val="00B33FA5"/>
    <w:rsid w:val="00B5374D"/>
    <w:rsid w:val="00B65055"/>
    <w:rsid w:val="00B7258F"/>
    <w:rsid w:val="00BA56DF"/>
    <w:rsid w:val="00BB53DC"/>
    <w:rsid w:val="00BD6C62"/>
    <w:rsid w:val="00BD7475"/>
    <w:rsid w:val="00BE56BC"/>
    <w:rsid w:val="00BE7FBE"/>
    <w:rsid w:val="00BF3805"/>
    <w:rsid w:val="00BF5457"/>
    <w:rsid w:val="00C0187F"/>
    <w:rsid w:val="00C329C8"/>
    <w:rsid w:val="00C407F0"/>
    <w:rsid w:val="00C4409C"/>
    <w:rsid w:val="00C45E73"/>
    <w:rsid w:val="00C53BC1"/>
    <w:rsid w:val="00C62763"/>
    <w:rsid w:val="00C67689"/>
    <w:rsid w:val="00C75E56"/>
    <w:rsid w:val="00C800B1"/>
    <w:rsid w:val="00C96CED"/>
    <w:rsid w:val="00CA1CCC"/>
    <w:rsid w:val="00CB2ECE"/>
    <w:rsid w:val="00CB4FA5"/>
    <w:rsid w:val="00CD6422"/>
    <w:rsid w:val="00CE569D"/>
    <w:rsid w:val="00D37E23"/>
    <w:rsid w:val="00D546CE"/>
    <w:rsid w:val="00D739D1"/>
    <w:rsid w:val="00D85610"/>
    <w:rsid w:val="00DB21A7"/>
    <w:rsid w:val="00DB4ED9"/>
    <w:rsid w:val="00DE3C16"/>
    <w:rsid w:val="00DE42FB"/>
    <w:rsid w:val="00DE5B11"/>
    <w:rsid w:val="00E026C1"/>
    <w:rsid w:val="00E32A2A"/>
    <w:rsid w:val="00E44979"/>
    <w:rsid w:val="00E65482"/>
    <w:rsid w:val="00E70052"/>
    <w:rsid w:val="00E751CC"/>
    <w:rsid w:val="00E814F9"/>
    <w:rsid w:val="00E90117"/>
    <w:rsid w:val="00EA31FA"/>
    <w:rsid w:val="00EA5199"/>
    <w:rsid w:val="00EA6633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8412D"/>
    <w:rsid w:val="00FA0D28"/>
    <w:rsid w:val="00FA31F3"/>
    <w:rsid w:val="00FA4009"/>
    <w:rsid w:val="00FE0DAB"/>
    <w:rsid w:val="00FE23DC"/>
    <w:rsid w:val="00FF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2554284"/>
  <w15:docId w15:val="{FBCC58ED-1F2C-C742-BC86-4E009A25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val="da-DK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5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Mailsignatur">
    <w:name w:val="E-mail Signature"/>
    <w:basedOn w:val="Normal"/>
    <w:semiHidden/>
    <w:rsid w:val="00522D69"/>
  </w:style>
  <w:style w:type="character" w:styleId="Fremhv">
    <w:name w:val="Emphasis"/>
    <w:qFormat/>
    <w:rsid w:val="00522D69"/>
    <w:rPr>
      <w:i/>
      <w:iCs/>
    </w:rPr>
  </w:style>
  <w:style w:type="character" w:styleId="Slutnotehenvisning">
    <w:name w:val="end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semiHidden/>
    <w:rsid w:val="00522D69"/>
    <w:rPr>
      <w:i/>
      <w:iCs/>
    </w:rPr>
  </w:style>
  <w:style w:type="character" w:styleId="HTML-kode">
    <w:name w:val="HTML Code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22D69"/>
    <w:rPr>
      <w:i/>
      <w:iCs/>
    </w:rPr>
  </w:style>
  <w:style w:type="character" w:styleId="HTML-tastatur">
    <w:name w:val="HTML Keyboard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Liste">
    <w:name w:val="List"/>
    <w:basedOn w:val="Normal"/>
    <w:semiHidden/>
    <w:rsid w:val="00522D69"/>
    <w:pPr>
      <w:ind w:left="283" w:hanging="283"/>
    </w:pPr>
  </w:style>
  <w:style w:type="paragraph" w:styleId="Liste2">
    <w:name w:val="List 2"/>
    <w:basedOn w:val="Normal"/>
    <w:semiHidden/>
    <w:rsid w:val="00522D69"/>
    <w:pPr>
      <w:ind w:left="566" w:hanging="283"/>
    </w:pPr>
  </w:style>
  <w:style w:type="paragraph" w:styleId="Liste3">
    <w:name w:val="List 3"/>
    <w:basedOn w:val="Normal"/>
    <w:semiHidden/>
    <w:rsid w:val="00522D69"/>
    <w:pPr>
      <w:ind w:left="849" w:hanging="283"/>
    </w:pPr>
  </w:style>
  <w:style w:type="paragraph" w:styleId="Liste4">
    <w:name w:val="List 4"/>
    <w:basedOn w:val="Normal"/>
    <w:semiHidden/>
    <w:rsid w:val="00522D69"/>
    <w:pPr>
      <w:ind w:left="1132" w:hanging="283"/>
    </w:pPr>
  </w:style>
  <w:style w:type="paragraph" w:styleId="Liste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22D69"/>
    <w:pPr>
      <w:numPr>
        <w:numId w:val="3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4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5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6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7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8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9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10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11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12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Link">
    <w:name w:val="FollowedHyperlink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13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14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mbria Math" w:hAnsi="Cambria Math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mbria Math" w:hAnsi="Cambria Math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val="da-DK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da-DK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72"/>
    <w:rsid w:val="00062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larsen@cas.au.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9FA33E-969D-48CD-92C3-CFED85A4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704</Words>
  <Characters>4776</Characters>
  <Application>Microsoft Office Word</Application>
  <DocSecurity>4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5470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A. E. Larsen</dc:creator>
  <cp:keywords/>
  <dc:description/>
  <cp:lastModifiedBy>Camilla Dimke</cp:lastModifiedBy>
  <cp:revision>2</cp:revision>
  <cp:lastPrinted>2016-11-24T09:35:00Z</cp:lastPrinted>
  <dcterms:created xsi:type="dcterms:W3CDTF">2020-12-18T09:23:00Z</dcterms:created>
  <dcterms:modified xsi:type="dcterms:W3CDTF">2020-12-18T09:23:00Z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 (Danmark)</vt:lpwstr>
  </property>
  <property fmtid="{D5CDD505-2E9C-101B-9397-08002B2CF9AE}" pid="5" name="SD_CtlText_Usersettings_Userprofile">
    <vt:lpwstr>Signe</vt:lpwstr>
  </property>
  <property fmtid="{D5CDD505-2E9C-101B-9397-08002B2CF9AE}" pid="6" name="SD_DocumentLanguage">
    <vt:lpwstr>da-DK</vt:lpwstr>
  </property>
  <property fmtid="{D5CDD505-2E9C-101B-9397-08002B2CF9AE}" pid="7" name="sdDocumentDate">
    <vt:lpwstr>42382</vt:lpwstr>
  </property>
  <property fmtid="{D5CDD505-2E9C-101B-9397-08002B2CF9AE}" pid="8" name="sdDocumentDateFormat">
    <vt:lpwstr>da-DK:d. MMMM yyyy</vt:lpwstr>
  </property>
  <property fmtid="{D5CDD505-2E9C-101B-9397-08002B2CF9AE}" pid="9" name="SD_CtlText_Generelt_Reference">
    <vt:lpwstr/>
  </property>
  <property fmtid="{D5CDD505-2E9C-101B-9397-08002B2CF9AE}" pid="10" name="SD_UserprofileName">
    <vt:lpwstr>Signe</vt:lpwstr>
  </property>
  <property fmtid="{D5CDD505-2E9C-101B-9397-08002B2CF9AE}" pid="11" name="SD_RedigerEnhedsinfo">
    <vt:lpwstr>Nej</vt:lpwstr>
  </property>
  <property fmtid="{D5CDD505-2E9C-101B-9397-08002B2CF9AE}" pid="12" name="SD_USR_Name">
    <vt:lpwstr>Signe A. E. Larsen</vt:lpwstr>
  </property>
  <property fmtid="{D5CDD505-2E9C-101B-9397-08002B2CF9AE}" pid="13" name="SD_USR_Title">
    <vt:lpwstr>Forskningskonsulent</vt:lpwstr>
  </property>
  <property fmtid="{D5CDD505-2E9C-101B-9397-08002B2CF9AE}" pid="14" name="SD_USR_DirectPhone">
    <vt:lpwstr>87162816</vt:lpwstr>
  </property>
  <property fmtid="{D5CDD505-2E9C-101B-9397-08002B2CF9AE}" pid="15" name="SD_USR_Personsøger">
    <vt:lpwstr/>
  </property>
  <property fmtid="{D5CDD505-2E9C-101B-9397-08002B2CF9AE}" pid="16" name="SD_USR_PrivatePhone">
    <vt:lpwstr/>
  </property>
  <property fmtid="{D5CDD505-2E9C-101B-9397-08002B2CF9AE}" pid="17" name="SD_USR_Mobile">
    <vt:lpwstr>22914993</vt:lpwstr>
  </property>
  <property fmtid="{D5CDD505-2E9C-101B-9397-08002B2CF9AE}" pid="18" name="SD_USR_DirectFax">
    <vt:lpwstr/>
  </property>
  <property fmtid="{D5CDD505-2E9C-101B-9397-08002B2CF9AE}" pid="19" name="SD_USR_Email">
    <vt:lpwstr>saelarsen@cas.au.dk</vt:lpwstr>
  </property>
  <property fmtid="{D5CDD505-2E9C-101B-9397-08002B2CF9AE}" pid="20" name="SD_USR_www">
    <vt:lpwstr/>
  </property>
  <property fmtid="{D5CDD505-2E9C-101B-9397-08002B2CF9AE}" pid="21" name="SD_USR_Department">
    <vt:lpwstr>Kultur og Samfund, institutsekretariat</vt:lpwstr>
  </property>
  <property fmtid="{D5CDD505-2E9C-101B-9397-08002B2CF9AE}" pid="22" name="SD_Logofarve">
    <vt:lpwstr>Blåt</vt:lpwstr>
  </property>
  <property fmtid="{D5CDD505-2E9C-101B-9397-08002B2CF9AE}" pid="23" name="SD_OFF_Name">
    <vt:lpwstr>Kultur og Samfund, institutsekretariat</vt:lpwstr>
  </property>
  <property fmtid="{D5CDD505-2E9C-101B-9397-08002B2CF9AE}" pid="24" name="SD_OFF_OfficeID">
    <vt:lpwstr>Jens Chr. Skous Vej 7_x000d_8000 Aarhus C</vt:lpwstr>
  </property>
  <property fmtid="{D5CDD505-2E9C-101B-9397-08002B2CF9AE}" pid="25" name="SD_OFF_Phone">
    <vt:lpwstr>87150000</vt:lpwstr>
  </property>
  <property fmtid="{D5CDD505-2E9C-101B-9397-08002B2CF9AE}" pid="26" name="SD_OFF_Fax">
    <vt:lpwstr>87150201</vt:lpwstr>
  </property>
  <property fmtid="{D5CDD505-2E9C-101B-9397-08002B2CF9AE}" pid="27" name="SD_OFF_Email">
    <vt:lpwstr>cas@au.dk</vt:lpwstr>
  </property>
  <property fmtid="{D5CDD505-2E9C-101B-9397-08002B2CF9AE}" pid="28" name="SD_OFF_OfficeWww">
    <vt:lpwstr>cas.au.dk</vt:lpwstr>
  </property>
  <property fmtid="{D5CDD505-2E9C-101B-9397-08002B2CF9AE}" pid="29" name="SD_USR_EAN">
    <vt:lpwstr>1816</vt:lpwstr>
  </property>
  <property fmtid="{D5CDD505-2E9C-101B-9397-08002B2CF9AE}" pid="30" name="SD_OFF_Sted">
    <vt:lpwstr/>
  </property>
  <property fmtid="{D5CDD505-2E9C-101B-9397-08002B2CF9AE}" pid="31" name="SD_OFF_CVR">
    <vt:lpwstr>31119103</vt:lpwstr>
  </property>
  <property fmtid="{D5CDD505-2E9C-101B-9397-08002B2CF9AE}" pid="32" name="SD_USR_Pnr">
    <vt:lpwstr>1013124651</vt:lpwstr>
  </property>
  <property fmtid="{D5CDD505-2E9C-101B-9397-08002B2CF9AE}" pid="33" name="DocumentInfoFinished">
    <vt:lpwstr>True</vt:lpwstr>
  </property>
</Properties>
</file>